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D5BB5" w14:textId="77777777" w:rsidR="00C04F40" w:rsidRDefault="00C04F40" w:rsidP="007A4306">
      <w:pPr>
        <w:ind w:left="360"/>
        <w:jc w:val="center"/>
        <w:rPr>
          <w:rFonts w:ascii="Abadi" w:hAnsi="Abadi"/>
          <w:b/>
          <w:bCs/>
          <w:sz w:val="28"/>
          <w:szCs w:val="32"/>
          <w:lang w:val="en-US"/>
        </w:rPr>
      </w:pPr>
    </w:p>
    <w:p w14:paraId="5BEE4D9E" w14:textId="77777777" w:rsidR="00097B1F" w:rsidRPr="00097B1F" w:rsidRDefault="00DF365F" w:rsidP="00097B1F">
      <w:pPr>
        <w:spacing w:after="0" w:line="276" w:lineRule="auto"/>
        <w:ind w:left="360"/>
        <w:jc w:val="center"/>
        <w:rPr>
          <w:rFonts w:ascii="Abadi" w:hAnsi="Abadi"/>
          <w:b/>
          <w:bCs/>
          <w:color w:val="1A3597" w:themeColor="accent1" w:themeTint="BF"/>
          <w:sz w:val="32"/>
          <w:szCs w:val="36"/>
          <w:lang w:val="en-US"/>
        </w:rPr>
      </w:pPr>
      <w:r w:rsidRPr="00097B1F">
        <w:rPr>
          <w:rFonts w:ascii="Abadi" w:hAnsi="Abadi"/>
          <w:b/>
          <w:bCs/>
          <w:color w:val="1A3597" w:themeColor="accent1" w:themeTint="BF"/>
          <w:sz w:val="32"/>
          <w:szCs w:val="36"/>
          <w:lang w:val="en-US"/>
        </w:rPr>
        <w:t xml:space="preserve">Systematic Review Consultancy </w:t>
      </w:r>
    </w:p>
    <w:p w14:paraId="04C43615" w14:textId="18658E5D" w:rsidR="00DF365F" w:rsidRPr="008E07C5" w:rsidRDefault="008E07C5" w:rsidP="00097B1F">
      <w:pPr>
        <w:spacing w:after="0" w:line="276" w:lineRule="auto"/>
        <w:ind w:left="360"/>
        <w:jc w:val="center"/>
        <w:rPr>
          <w:rFonts w:ascii="Abadi" w:hAnsi="Abadi"/>
          <w:color w:val="1A3597" w:themeColor="accent1" w:themeTint="BF"/>
          <w:sz w:val="28"/>
          <w:szCs w:val="32"/>
          <w:lang w:val="en-US"/>
        </w:rPr>
      </w:pPr>
      <w:r w:rsidRPr="008E07C5">
        <w:rPr>
          <w:rFonts w:ascii="Abadi" w:hAnsi="Abadi"/>
          <w:color w:val="1A3597" w:themeColor="accent1" w:themeTint="BF"/>
          <w:sz w:val="28"/>
          <w:szCs w:val="32"/>
          <w:lang w:val="en-US"/>
        </w:rPr>
        <w:t>Initial information form</w:t>
      </w:r>
    </w:p>
    <w:p w14:paraId="6812D092" w14:textId="77777777" w:rsidR="00097B1F" w:rsidRDefault="00097B1F" w:rsidP="007A4306">
      <w:pPr>
        <w:ind w:left="360"/>
        <w:jc w:val="left"/>
        <w:rPr>
          <w:rFonts w:ascii="Abadi" w:hAnsi="Abadi"/>
          <w:b/>
          <w:bCs/>
          <w:sz w:val="24"/>
          <w:szCs w:val="28"/>
          <w:lang w:val="en-US"/>
        </w:rPr>
      </w:pPr>
    </w:p>
    <w:p w14:paraId="765B85B6" w14:textId="63C16E39" w:rsidR="00DF365F" w:rsidRPr="00D910AB" w:rsidRDefault="00DF365F" w:rsidP="007A4306">
      <w:pPr>
        <w:ind w:left="360"/>
        <w:jc w:val="left"/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</w:pPr>
      <w:r w:rsidRPr="00D910AB"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 xml:space="preserve">1. </w:t>
      </w:r>
      <w:proofErr w:type="gramStart"/>
      <w:r w:rsidRPr="00D910AB"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>Review</w:t>
      </w:r>
      <w:proofErr w:type="gramEnd"/>
      <w:r w:rsidRPr="00D910AB"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 xml:space="preserve"> information</w:t>
      </w:r>
    </w:p>
    <w:p w14:paraId="30259F43" w14:textId="72E7ABF3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Proposed title: </w:t>
      </w:r>
      <w:sdt>
        <w:sdtPr>
          <w:rPr>
            <w:rFonts w:ascii="Abadi" w:hAnsi="Abadi"/>
            <w:sz w:val="24"/>
            <w:szCs w:val="24"/>
            <w:lang w:val="en-US"/>
          </w:rPr>
          <w:id w:val="640854933"/>
          <w:placeholder>
            <w:docPart w:val="DefaultPlaceholder_-1854013440"/>
          </w:placeholder>
          <w:showingPlcHdr/>
        </w:sdtPr>
        <w:sdtEndPr/>
        <w:sdtContent>
          <w:r w:rsidR="003F4BE6" w:rsidRPr="003F4BE6">
            <w:rPr>
              <w:rStyle w:val="Pladsholdertekst"/>
              <w:lang w:val="en-US"/>
            </w:rPr>
            <w:t>Click or tap here to enter text.</w:t>
          </w:r>
        </w:sdtContent>
      </w:sdt>
    </w:p>
    <w:p w14:paraId="124602CE" w14:textId="295BF706" w:rsidR="003F587A" w:rsidRDefault="00DF365F" w:rsidP="007F1577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>Authors and affiliations:</w:t>
      </w:r>
      <w:r w:rsidR="007A4306" w:rsidRPr="003F587A">
        <w:rPr>
          <w:rFonts w:ascii="Abadi" w:hAnsi="Abadi"/>
          <w:sz w:val="24"/>
          <w:szCs w:val="24"/>
          <w:lang w:val="en-US"/>
        </w:rPr>
        <w:t xml:space="preserve"> </w:t>
      </w:r>
      <w:sdt>
        <w:sdtPr>
          <w:rPr>
            <w:rFonts w:ascii="Abadi" w:hAnsi="Abadi"/>
            <w:sz w:val="24"/>
            <w:szCs w:val="24"/>
            <w:lang w:val="en-US"/>
          </w:rPr>
          <w:id w:val="-321582510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7BDBC6C9" w14:textId="307E10BA" w:rsidR="007F1577" w:rsidRDefault="00945D43" w:rsidP="007F1577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>
        <w:rPr>
          <w:rFonts w:ascii="Abadi" w:hAnsi="Abadi"/>
          <w:color w:val="1A3597" w:themeColor="accent1" w:themeTint="BF"/>
          <w:sz w:val="24"/>
          <w:szCs w:val="24"/>
          <w:lang w:val="en-US"/>
        </w:rPr>
        <w:pict w14:anchorId="3BFC8DF3">
          <v:rect id="_x0000_i1025" style="width:463.95pt;height:1pt;mso-position-horizontal:absolute;mso-position-horizontal-relative:text;mso-position-vertical:absolute;mso-position-vertical-relative:text" o:hralign="center" o:hrstd="t" o:hrnoshade="t" o:hr="t" fillcolor="#1a3597 [2420]" stroked="f"/>
        </w:pict>
      </w:r>
    </w:p>
    <w:p w14:paraId="17A24EFB" w14:textId="50B37A42" w:rsidR="0071361C" w:rsidRPr="00D910AB" w:rsidRDefault="0071361C" w:rsidP="0071361C">
      <w:pPr>
        <w:ind w:left="360"/>
        <w:jc w:val="left"/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</w:pPr>
      <w:r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>2</w:t>
      </w:r>
      <w:r w:rsidRPr="00D910AB"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 xml:space="preserve">. </w:t>
      </w:r>
      <w:proofErr w:type="gramStart"/>
      <w:r w:rsidRPr="00D910AB"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>Current status</w:t>
      </w:r>
      <w:proofErr w:type="gramEnd"/>
    </w:p>
    <w:p w14:paraId="48BCADDA" w14:textId="5A31E905" w:rsidR="0071361C" w:rsidRPr="003F587A" w:rsidRDefault="0071361C" w:rsidP="0071361C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Protocol: </w:t>
      </w:r>
      <w:sdt>
        <w:sdtPr>
          <w:rPr>
            <w:rFonts w:ascii="Abadi" w:hAnsi="Abadi"/>
            <w:sz w:val="24"/>
            <w:szCs w:val="24"/>
            <w:lang w:val="en-US"/>
          </w:rPr>
          <w:id w:val="669605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 xml:space="preserve">not started  </w:t>
      </w:r>
      <w:sdt>
        <w:sdtPr>
          <w:rPr>
            <w:rFonts w:ascii="Abadi" w:hAnsi="Abadi"/>
            <w:sz w:val="24"/>
            <w:szCs w:val="24"/>
            <w:lang w:val="en-US"/>
          </w:rPr>
          <w:id w:val="1599981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 xml:space="preserve">in preparation  </w:t>
      </w:r>
      <w:sdt>
        <w:sdtPr>
          <w:rPr>
            <w:rFonts w:ascii="Abadi" w:hAnsi="Abadi"/>
            <w:sz w:val="24"/>
            <w:szCs w:val="24"/>
            <w:lang w:val="en-US"/>
          </w:rPr>
          <w:id w:val="-1071269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>completed/registered</w:t>
      </w:r>
    </w:p>
    <w:p w14:paraId="096666A8" w14:textId="381E1668" w:rsidR="0071361C" w:rsidRPr="003F587A" w:rsidRDefault="0071361C" w:rsidP="0071361C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Screening:  </w:t>
      </w:r>
      <w:sdt>
        <w:sdtPr>
          <w:rPr>
            <w:rFonts w:ascii="Abadi" w:hAnsi="Abadi"/>
            <w:sz w:val="24"/>
            <w:szCs w:val="24"/>
            <w:lang w:val="en-US"/>
          </w:rPr>
          <w:id w:val="-411321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 xml:space="preserve">not started  </w:t>
      </w:r>
      <w:sdt>
        <w:sdtPr>
          <w:rPr>
            <w:rFonts w:ascii="Abadi" w:hAnsi="Abadi"/>
            <w:sz w:val="24"/>
            <w:szCs w:val="24"/>
            <w:lang w:val="en-US"/>
          </w:rPr>
          <w:id w:val="455373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 xml:space="preserve">in progress </w:t>
      </w:r>
      <w:sdt>
        <w:sdtPr>
          <w:rPr>
            <w:rFonts w:ascii="Abadi" w:hAnsi="Abadi"/>
            <w:sz w:val="24"/>
            <w:szCs w:val="24"/>
            <w:lang w:val="en-US"/>
          </w:rPr>
          <w:id w:val="409356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>completed</w:t>
      </w:r>
    </w:p>
    <w:p w14:paraId="387CE212" w14:textId="56093E5B" w:rsidR="0071361C" w:rsidRPr="003F587A" w:rsidRDefault="0071361C" w:rsidP="0071361C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Data extraction: </w:t>
      </w:r>
      <w:sdt>
        <w:sdtPr>
          <w:rPr>
            <w:rFonts w:ascii="Abadi" w:hAnsi="Abadi"/>
            <w:sz w:val="24"/>
            <w:szCs w:val="24"/>
            <w:lang w:val="en-US"/>
          </w:rPr>
          <w:id w:val="-210877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 xml:space="preserve">not started  </w:t>
      </w:r>
      <w:sdt>
        <w:sdtPr>
          <w:rPr>
            <w:rFonts w:ascii="Abadi" w:hAnsi="Abadi"/>
            <w:sz w:val="24"/>
            <w:szCs w:val="24"/>
            <w:lang w:val="en-US"/>
          </w:rPr>
          <w:id w:val="-1630937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 xml:space="preserve">in progress  </w:t>
      </w:r>
      <w:sdt>
        <w:sdtPr>
          <w:rPr>
            <w:rFonts w:ascii="Abadi" w:hAnsi="Abadi"/>
            <w:sz w:val="24"/>
            <w:szCs w:val="24"/>
            <w:lang w:val="en-US"/>
          </w:rPr>
          <w:id w:val="-213818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>completed</w:t>
      </w:r>
    </w:p>
    <w:p w14:paraId="29F9985E" w14:textId="06B02DEC" w:rsidR="0071361C" w:rsidRPr="003F587A" w:rsidRDefault="0071361C" w:rsidP="0071361C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Risk-of-bias assessment:  </w:t>
      </w:r>
      <w:sdt>
        <w:sdtPr>
          <w:rPr>
            <w:rFonts w:ascii="Abadi" w:hAnsi="Abadi"/>
            <w:sz w:val="24"/>
            <w:szCs w:val="24"/>
            <w:lang w:val="en-US"/>
          </w:rPr>
          <w:id w:val="712466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 xml:space="preserve">not started  </w:t>
      </w:r>
      <w:sdt>
        <w:sdtPr>
          <w:rPr>
            <w:rFonts w:ascii="Abadi" w:hAnsi="Abadi"/>
            <w:sz w:val="24"/>
            <w:szCs w:val="24"/>
            <w:lang w:val="en-US"/>
          </w:rPr>
          <w:id w:val="1667356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 xml:space="preserve">in progress  </w:t>
      </w:r>
      <w:sdt>
        <w:sdtPr>
          <w:rPr>
            <w:rFonts w:ascii="Abadi" w:hAnsi="Abadi"/>
            <w:sz w:val="24"/>
            <w:szCs w:val="24"/>
            <w:lang w:val="en-US"/>
          </w:rPr>
          <w:id w:val="1919516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>completed</w:t>
      </w:r>
    </w:p>
    <w:p w14:paraId="67572118" w14:textId="4E94D110" w:rsidR="0071361C" w:rsidRPr="003F587A" w:rsidRDefault="0071361C" w:rsidP="0071361C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Meta-analysis: </w:t>
      </w:r>
      <w:sdt>
        <w:sdtPr>
          <w:rPr>
            <w:rFonts w:ascii="Abadi" w:hAnsi="Abadi"/>
            <w:sz w:val="24"/>
            <w:szCs w:val="24"/>
            <w:lang w:val="en-US"/>
          </w:rPr>
          <w:id w:val="-583449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803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445803">
        <w:rPr>
          <w:rFonts w:ascii="Abadi" w:hAnsi="Abadi"/>
          <w:sz w:val="24"/>
          <w:szCs w:val="24"/>
          <w:lang w:val="en-US"/>
        </w:rPr>
        <w:t>not planned</w:t>
      </w:r>
      <w:r w:rsidRPr="003F587A">
        <w:rPr>
          <w:rFonts w:ascii="Abadi" w:hAnsi="Abadi"/>
          <w:sz w:val="24"/>
          <w:szCs w:val="24"/>
          <w:lang w:val="en-US"/>
        </w:rPr>
        <w:t xml:space="preserve"> </w:t>
      </w:r>
      <w:sdt>
        <w:sdtPr>
          <w:rPr>
            <w:rFonts w:ascii="Abadi" w:hAnsi="Abadi"/>
            <w:sz w:val="24"/>
            <w:szCs w:val="24"/>
            <w:lang w:val="en-US"/>
          </w:rPr>
          <w:id w:val="-710112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 xml:space="preserve">not </w:t>
      </w:r>
      <w:r w:rsidR="00445803">
        <w:rPr>
          <w:rFonts w:ascii="Abadi" w:hAnsi="Abadi"/>
          <w:sz w:val="24"/>
          <w:szCs w:val="24"/>
          <w:lang w:val="en-US"/>
        </w:rPr>
        <w:t>started</w:t>
      </w:r>
      <w:r w:rsidR="00E62B1E" w:rsidRPr="003F587A">
        <w:rPr>
          <w:rFonts w:ascii="Abadi" w:hAnsi="Abadi"/>
          <w:sz w:val="24"/>
          <w:szCs w:val="24"/>
          <w:lang w:val="en-US"/>
        </w:rPr>
        <w:t xml:space="preserve"> </w:t>
      </w:r>
      <w:sdt>
        <w:sdtPr>
          <w:rPr>
            <w:rFonts w:ascii="Abadi" w:hAnsi="Abadi"/>
            <w:sz w:val="24"/>
            <w:szCs w:val="24"/>
            <w:lang w:val="en-US"/>
          </w:rPr>
          <w:id w:val="-1051612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 xml:space="preserve">in progress  </w:t>
      </w:r>
      <w:sdt>
        <w:sdtPr>
          <w:rPr>
            <w:rFonts w:ascii="Abadi" w:hAnsi="Abadi"/>
            <w:sz w:val="24"/>
            <w:szCs w:val="24"/>
            <w:lang w:val="en-US"/>
          </w:rPr>
          <w:id w:val="-1619904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E62B1E" w:rsidRPr="003F587A">
        <w:rPr>
          <w:rFonts w:ascii="Abadi" w:hAnsi="Abadi"/>
          <w:sz w:val="24"/>
          <w:szCs w:val="24"/>
          <w:lang w:val="en-US"/>
        </w:rPr>
        <w:t>completed</w:t>
      </w:r>
    </w:p>
    <w:p w14:paraId="368140DE" w14:textId="71821EED" w:rsidR="0071361C" w:rsidRDefault="00945D43" w:rsidP="007A4306">
      <w:pPr>
        <w:ind w:left="360"/>
        <w:jc w:val="left"/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</w:pPr>
      <w:r>
        <w:rPr>
          <w:rFonts w:ascii="Abadi" w:hAnsi="Abadi"/>
          <w:color w:val="1A3597" w:themeColor="accent1" w:themeTint="BF"/>
          <w:sz w:val="24"/>
          <w:szCs w:val="24"/>
          <w:lang w:val="en-US"/>
        </w:rPr>
        <w:pict w14:anchorId="7DB3B05F">
          <v:rect id="_x0000_i1026" style="width:463.95pt;height:1pt;mso-position-horizontal:absolute;mso-position-horizontal-relative:text;mso-position-vertical:absolute;mso-position-vertical-relative:text" o:hralign="center" o:hrstd="t" o:hrnoshade="t" o:hr="t" fillcolor="#1a3597 [2420]" stroked="f"/>
        </w:pict>
      </w:r>
    </w:p>
    <w:p w14:paraId="140C53F6" w14:textId="3531E557" w:rsidR="00DF365F" w:rsidRPr="00D910AB" w:rsidRDefault="0071361C" w:rsidP="007A4306">
      <w:pPr>
        <w:ind w:left="360"/>
        <w:jc w:val="left"/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</w:pPr>
      <w:r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>3</w:t>
      </w:r>
      <w:r w:rsidR="00DF365F" w:rsidRPr="00D910AB"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>. Research question</w:t>
      </w:r>
    </w:p>
    <w:p w14:paraId="37FDCF5F" w14:textId="0FB36105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>Objectives / research question:</w:t>
      </w:r>
      <w:r w:rsidR="003F587A" w:rsidRPr="003F587A">
        <w:rPr>
          <w:rFonts w:ascii="Abadi" w:hAnsi="Abadi"/>
          <w:sz w:val="24"/>
          <w:szCs w:val="24"/>
          <w:lang w:val="en-US"/>
        </w:rPr>
        <w:t xml:space="preserve"> </w:t>
      </w:r>
      <w:sdt>
        <w:sdtPr>
          <w:rPr>
            <w:rFonts w:ascii="Abadi" w:hAnsi="Abadi"/>
            <w:sz w:val="24"/>
            <w:szCs w:val="24"/>
            <w:lang w:val="en-US"/>
          </w:rPr>
          <w:id w:val="-802145807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43037B3F" w14:textId="1B5239F0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Population: </w:t>
      </w:r>
      <w:sdt>
        <w:sdtPr>
          <w:rPr>
            <w:rFonts w:ascii="Abadi" w:hAnsi="Abadi"/>
            <w:sz w:val="24"/>
            <w:szCs w:val="24"/>
            <w:lang w:val="en-US"/>
          </w:rPr>
          <w:id w:val="-1865513571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779C00C4" w14:textId="572585A6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Intervention / Exposure: </w:t>
      </w:r>
      <w:sdt>
        <w:sdtPr>
          <w:rPr>
            <w:rFonts w:ascii="Abadi" w:hAnsi="Abadi"/>
            <w:sz w:val="24"/>
            <w:szCs w:val="24"/>
            <w:lang w:val="en-US"/>
          </w:rPr>
          <w:id w:val="-559397276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36D65A16" w14:textId="5A05379A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Comparator: </w:t>
      </w:r>
      <w:sdt>
        <w:sdtPr>
          <w:rPr>
            <w:rFonts w:ascii="Abadi" w:hAnsi="Abadi"/>
            <w:sz w:val="24"/>
            <w:szCs w:val="24"/>
            <w:lang w:val="en-US"/>
          </w:rPr>
          <w:id w:val="738220095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584AD3A2" w14:textId="69F6DB3A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Primary outcome(s): </w:t>
      </w:r>
      <w:sdt>
        <w:sdtPr>
          <w:rPr>
            <w:rFonts w:ascii="Abadi" w:hAnsi="Abadi"/>
            <w:sz w:val="24"/>
            <w:szCs w:val="24"/>
            <w:lang w:val="en-US"/>
          </w:rPr>
          <w:id w:val="-486014358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49A5DF4B" w14:textId="49ECC39C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Secondary outcome(s): </w:t>
      </w:r>
      <w:sdt>
        <w:sdtPr>
          <w:rPr>
            <w:rFonts w:ascii="Abadi" w:hAnsi="Abadi"/>
            <w:sz w:val="24"/>
            <w:szCs w:val="24"/>
            <w:lang w:val="en-US"/>
          </w:rPr>
          <w:id w:val="-449321455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097EBB96" w14:textId="20BC709B" w:rsidR="007F1577" w:rsidRDefault="00945D43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>
        <w:rPr>
          <w:rFonts w:ascii="Abadi" w:hAnsi="Abadi"/>
          <w:sz w:val="24"/>
          <w:szCs w:val="24"/>
          <w:lang w:val="en-US"/>
        </w:rPr>
        <w:pict w14:anchorId="7B74EEFE">
          <v:rect id="_x0000_i1027" style="width:463.95pt;height:1pt;mso-position-horizontal:absolute;mso-position-horizontal-relative:text;mso-position-vertical:absolute;mso-position-vertical-relative:text" o:hralign="center" o:hrstd="t" o:hrnoshade="t" o:hr="t" fillcolor="#1a3597 [2420]" stroked="f"/>
        </w:pict>
      </w:r>
    </w:p>
    <w:p w14:paraId="3EEBB7A1" w14:textId="77777777" w:rsidR="0071361C" w:rsidRDefault="0071361C" w:rsidP="007A4306">
      <w:pPr>
        <w:ind w:left="360"/>
        <w:jc w:val="left"/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</w:pPr>
    </w:p>
    <w:p w14:paraId="6784CF35" w14:textId="77777777" w:rsidR="0071361C" w:rsidRDefault="0071361C" w:rsidP="007A4306">
      <w:pPr>
        <w:ind w:left="360"/>
        <w:jc w:val="left"/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</w:pPr>
    </w:p>
    <w:p w14:paraId="7B741A3B" w14:textId="41CE1B91" w:rsidR="00DF365F" w:rsidRPr="00D910AB" w:rsidRDefault="0071361C" w:rsidP="007A4306">
      <w:pPr>
        <w:ind w:left="360"/>
        <w:jc w:val="left"/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</w:pPr>
      <w:r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>4</w:t>
      </w:r>
      <w:r w:rsidR="00DF365F" w:rsidRPr="00D910AB"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 xml:space="preserve">. Eligibility </w:t>
      </w:r>
      <w:r w:rsidR="00D910AB"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>and</w:t>
      </w:r>
      <w:r w:rsidR="00DF365F" w:rsidRPr="00D910AB"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 xml:space="preserve"> search</w:t>
      </w:r>
    </w:p>
    <w:p w14:paraId="3C3619EE" w14:textId="7AF40430" w:rsidR="00DF365F" w:rsidRPr="003F587A" w:rsidRDefault="00DF365F" w:rsidP="003F587A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>Eligibility criteria:</w:t>
      </w:r>
      <w:r w:rsidR="003F587A" w:rsidRPr="003F587A">
        <w:rPr>
          <w:rFonts w:ascii="Abadi" w:hAnsi="Abadi"/>
          <w:sz w:val="24"/>
          <w:szCs w:val="24"/>
          <w:lang w:val="en-US"/>
        </w:rPr>
        <w:t xml:space="preserve"> </w:t>
      </w:r>
      <w:sdt>
        <w:sdtPr>
          <w:rPr>
            <w:rFonts w:ascii="Abadi" w:hAnsi="Abadi"/>
            <w:sz w:val="24"/>
            <w:szCs w:val="24"/>
            <w:lang w:val="en-US"/>
          </w:rPr>
          <w:id w:val="-1825661866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028D8E70" w14:textId="43459019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Study designs:  </w:t>
      </w:r>
      <w:sdt>
        <w:sdtPr>
          <w:rPr>
            <w:rFonts w:ascii="Abadi" w:hAnsi="Abadi"/>
            <w:sz w:val="24"/>
            <w:szCs w:val="24"/>
            <w:lang w:val="en-US"/>
          </w:rPr>
          <w:id w:val="-835926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87A"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Pr="003F587A">
        <w:rPr>
          <w:rFonts w:ascii="Abadi" w:hAnsi="Abadi"/>
          <w:sz w:val="24"/>
          <w:szCs w:val="24"/>
          <w:lang w:val="en-US"/>
        </w:rPr>
        <w:t xml:space="preserve">RCT </w:t>
      </w:r>
      <w:r w:rsidR="003F587A" w:rsidRPr="003F587A">
        <w:rPr>
          <w:rFonts w:ascii="Segoe UI Symbol" w:hAnsi="Segoe UI Symbol" w:cs="Segoe UI Symbol"/>
          <w:sz w:val="24"/>
          <w:szCs w:val="24"/>
          <w:lang w:val="en-US"/>
        </w:rPr>
        <w:t xml:space="preserve"> </w:t>
      </w:r>
      <w:sdt>
        <w:sdtPr>
          <w:rPr>
            <w:rFonts w:ascii="Segoe UI Symbol" w:hAnsi="Segoe UI Symbol" w:cs="Segoe UI Symbol"/>
            <w:sz w:val="24"/>
            <w:szCs w:val="24"/>
            <w:lang w:val="en-US"/>
          </w:rPr>
          <w:id w:val="-1390877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87A" w:rsidRPr="003F587A">
            <w:rPr>
              <w:rFonts w:ascii="MS Gothic" w:eastAsia="MS Gothic" w:hAnsi="MS Gothic" w:cs="Segoe UI Symbol" w:hint="eastAsia"/>
              <w:sz w:val="24"/>
              <w:szCs w:val="24"/>
              <w:lang w:val="en-US"/>
            </w:rPr>
            <w:t>☐</w:t>
          </w:r>
        </w:sdtContent>
      </w:sdt>
      <w:r w:rsidRPr="003F587A">
        <w:rPr>
          <w:rFonts w:ascii="Abadi" w:hAnsi="Abadi"/>
          <w:sz w:val="24"/>
          <w:szCs w:val="24"/>
          <w:lang w:val="en-US"/>
        </w:rPr>
        <w:t xml:space="preserve">Cohort  </w:t>
      </w:r>
      <w:sdt>
        <w:sdtPr>
          <w:rPr>
            <w:rFonts w:ascii="Abadi" w:hAnsi="Abadi"/>
            <w:sz w:val="24"/>
            <w:szCs w:val="24"/>
            <w:lang w:val="en-US"/>
          </w:rPr>
          <w:id w:val="-716508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87A"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Pr="003F587A">
        <w:rPr>
          <w:rFonts w:ascii="Abadi" w:hAnsi="Abadi"/>
          <w:sz w:val="24"/>
          <w:szCs w:val="24"/>
          <w:lang w:val="en-US"/>
        </w:rPr>
        <w:t xml:space="preserve">Case-control  </w:t>
      </w:r>
      <w:sdt>
        <w:sdtPr>
          <w:rPr>
            <w:rFonts w:ascii="Abadi" w:hAnsi="Abadi"/>
            <w:sz w:val="24"/>
            <w:szCs w:val="24"/>
            <w:lang w:val="en-US"/>
          </w:rPr>
          <w:id w:val="-362908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87A"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Pr="003F587A">
        <w:rPr>
          <w:rFonts w:ascii="Abadi" w:hAnsi="Abadi"/>
          <w:sz w:val="24"/>
          <w:szCs w:val="24"/>
          <w:lang w:val="en-US"/>
        </w:rPr>
        <w:t>Cross-sectional</w:t>
      </w:r>
      <w:r w:rsidR="003F587A" w:rsidRPr="003F587A">
        <w:rPr>
          <w:rFonts w:ascii="Abadi" w:hAnsi="Abadi"/>
          <w:sz w:val="24"/>
          <w:szCs w:val="24"/>
          <w:lang w:val="en-US"/>
        </w:rPr>
        <w:t xml:space="preserve">  </w:t>
      </w:r>
      <w:r w:rsidRPr="003F587A">
        <w:rPr>
          <w:rFonts w:ascii="Abadi" w:hAnsi="Abadi"/>
          <w:sz w:val="24"/>
          <w:szCs w:val="24"/>
          <w:lang w:val="en-US"/>
        </w:rPr>
        <w:t xml:space="preserve"> </w:t>
      </w:r>
      <w:r w:rsidR="00234320">
        <w:rPr>
          <w:rFonts w:ascii="Abadi" w:hAnsi="Abadi"/>
          <w:sz w:val="24"/>
          <w:szCs w:val="24"/>
          <w:lang w:val="en-US"/>
        </w:rPr>
        <w:t xml:space="preserve"> </w:t>
      </w:r>
      <w:r w:rsidRPr="003F587A">
        <w:rPr>
          <w:rFonts w:ascii="Abadi" w:hAnsi="Abadi"/>
          <w:sz w:val="24"/>
          <w:szCs w:val="24"/>
          <w:lang w:val="en-US"/>
        </w:rPr>
        <w:t xml:space="preserve">Other: </w:t>
      </w:r>
      <w:sdt>
        <w:sdtPr>
          <w:rPr>
            <w:rFonts w:ascii="Abadi" w:hAnsi="Abadi"/>
            <w:sz w:val="24"/>
            <w:szCs w:val="24"/>
            <w:lang w:val="en-US"/>
          </w:rPr>
          <w:id w:val="-478385832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23FBD5EA" w14:textId="10BEE078" w:rsidR="0027473F" w:rsidRDefault="0027473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>
        <w:rPr>
          <w:rFonts w:ascii="Abadi" w:hAnsi="Abadi"/>
          <w:sz w:val="24"/>
          <w:szCs w:val="24"/>
          <w:lang w:val="en-US"/>
        </w:rPr>
        <w:t>Publication period</w:t>
      </w:r>
      <w:r w:rsidR="009E28CB">
        <w:rPr>
          <w:rFonts w:ascii="Abadi" w:hAnsi="Abadi"/>
          <w:sz w:val="24"/>
          <w:szCs w:val="24"/>
          <w:lang w:val="en-US"/>
        </w:rPr>
        <w:t xml:space="preserve"> </w:t>
      </w:r>
      <w:r w:rsidR="00AC6D14" w:rsidRPr="00282CD9">
        <w:rPr>
          <w:rFonts w:ascii="Abadi" w:hAnsi="Abadi"/>
          <w:i/>
          <w:iCs/>
          <w:szCs w:val="20"/>
          <w:lang w:val="en-US"/>
        </w:rPr>
        <w:t xml:space="preserve">(e.g. </w:t>
      </w:r>
      <w:r w:rsidR="00234320">
        <w:rPr>
          <w:rFonts w:ascii="Abadi" w:hAnsi="Abadi"/>
          <w:i/>
          <w:iCs/>
          <w:szCs w:val="20"/>
          <w:lang w:val="en-US"/>
        </w:rPr>
        <w:t>“</w:t>
      </w:r>
      <w:r w:rsidR="00E438AB" w:rsidRPr="00282CD9">
        <w:rPr>
          <w:rFonts w:ascii="Abadi" w:hAnsi="Abadi"/>
          <w:i/>
          <w:iCs/>
          <w:szCs w:val="20"/>
          <w:lang w:val="en-US"/>
        </w:rPr>
        <w:t xml:space="preserve">Studies published between 1 January </w:t>
      </w:r>
      <w:r w:rsidR="00E62B1E" w:rsidRPr="00282CD9">
        <w:rPr>
          <w:rFonts w:ascii="Abadi" w:hAnsi="Abadi"/>
          <w:i/>
          <w:iCs/>
          <w:szCs w:val="20"/>
          <w:lang w:val="en-US"/>
        </w:rPr>
        <w:t>2000,</w:t>
      </w:r>
      <w:r w:rsidR="00E438AB" w:rsidRPr="00282CD9">
        <w:rPr>
          <w:rFonts w:ascii="Abadi" w:hAnsi="Abadi"/>
          <w:i/>
          <w:iCs/>
          <w:szCs w:val="20"/>
          <w:lang w:val="en-US"/>
        </w:rPr>
        <w:t xml:space="preserve"> and 31 December 2020 were considered eligible for inclusion.</w:t>
      </w:r>
      <w:r w:rsidR="00234320">
        <w:rPr>
          <w:rFonts w:ascii="Abadi" w:hAnsi="Abadi"/>
          <w:i/>
          <w:iCs/>
          <w:szCs w:val="20"/>
          <w:lang w:val="en-US"/>
        </w:rPr>
        <w:t>”</w:t>
      </w:r>
      <w:r w:rsidR="00E438AB" w:rsidRPr="00282CD9">
        <w:rPr>
          <w:rFonts w:ascii="Abadi" w:hAnsi="Abadi"/>
          <w:i/>
          <w:iCs/>
          <w:szCs w:val="20"/>
          <w:lang w:val="en-US"/>
        </w:rPr>
        <w:t>)</w:t>
      </w:r>
      <w:r>
        <w:rPr>
          <w:rFonts w:ascii="Abadi" w:hAnsi="Abadi"/>
          <w:sz w:val="24"/>
          <w:szCs w:val="24"/>
          <w:lang w:val="en-US"/>
        </w:rPr>
        <w:t>:</w:t>
      </w:r>
      <w:r w:rsidR="00282CD9">
        <w:rPr>
          <w:rFonts w:ascii="Abadi" w:hAnsi="Abadi"/>
          <w:sz w:val="24"/>
          <w:szCs w:val="24"/>
          <w:lang w:val="en-US"/>
        </w:rPr>
        <w:t xml:space="preserve"> </w:t>
      </w:r>
      <w:sdt>
        <w:sdtPr>
          <w:rPr>
            <w:rFonts w:ascii="Abadi" w:hAnsi="Abadi"/>
            <w:sz w:val="24"/>
            <w:szCs w:val="24"/>
            <w:lang w:val="en-US"/>
          </w:rPr>
          <w:id w:val="2021193969"/>
          <w:placeholder>
            <w:docPart w:val="DefaultPlaceholder_-1854013440"/>
          </w:placeholder>
          <w:showingPlcHdr/>
        </w:sdtPr>
        <w:sdtEndPr/>
        <w:sdtContent>
          <w:r w:rsidRPr="0027473F">
            <w:rPr>
              <w:rStyle w:val="Pladsholdertekst"/>
              <w:lang w:val="en-US"/>
            </w:rPr>
            <w:t>Click or tap here to enter text.</w:t>
          </w:r>
        </w:sdtContent>
      </w:sdt>
    </w:p>
    <w:p w14:paraId="0B9E2366" w14:textId="52F22427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>Databases/sources searched</w:t>
      </w:r>
      <w:r w:rsidR="004A4377">
        <w:rPr>
          <w:rFonts w:ascii="Abadi" w:hAnsi="Abadi"/>
          <w:sz w:val="24"/>
          <w:szCs w:val="24"/>
          <w:lang w:val="en-US"/>
        </w:rPr>
        <w:t xml:space="preserve"> </w:t>
      </w:r>
      <w:r w:rsidR="004A4377" w:rsidRPr="004A4377">
        <w:rPr>
          <w:rFonts w:ascii="Abadi" w:hAnsi="Abadi"/>
          <w:i/>
          <w:iCs/>
          <w:szCs w:val="20"/>
          <w:lang w:val="en-US"/>
        </w:rPr>
        <w:t>(e.g.</w:t>
      </w:r>
      <w:r w:rsidR="00100231">
        <w:rPr>
          <w:rFonts w:ascii="Abadi" w:hAnsi="Abadi"/>
          <w:i/>
          <w:iCs/>
          <w:szCs w:val="20"/>
          <w:lang w:val="en-US"/>
        </w:rPr>
        <w:t xml:space="preserve"> </w:t>
      </w:r>
      <w:r w:rsidR="004A4377" w:rsidRPr="004A4377">
        <w:rPr>
          <w:rFonts w:ascii="Abadi" w:hAnsi="Abadi"/>
          <w:i/>
          <w:iCs/>
          <w:szCs w:val="20"/>
          <w:lang w:val="en-US"/>
        </w:rPr>
        <w:t xml:space="preserve">MEDLINE, </w:t>
      </w:r>
      <w:r w:rsidR="00100231">
        <w:rPr>
          <w:rFonts w:ascii="Abadi" w:hAnsi="Abadi"/>
          <w:i/>
          <w:iCs/>
          <w:szCs w:val="20"/>
          <w:lang w:val="en-US"/>
        </w:rPr>
        <w:t>Embase</w:t>
      </w:r>
      <w:r w:rsidR="004A4377" w:rsidRPr="004A4377">
        <w:rPr>
          <w:rFonts w:ascii="Abadi" w:hAnsi="Abadi"/>
          <w:i/>
          <w:iCs/>
          <w:szCs w:val="20"/>
          <w:lang w:val="en-US"/>
        </w:rPr>
        <w:t>, Scopus)</w:t>
      </w:r>
      <w:r w:rsidRPr="003F587A">
        <w:rPr>
          <w:rFonts w:ascii="Abadi" w:hAnsi="Abadi"/>
          <w:sz w:val="24"/>
          <w:szCs w:val="24"/>
          <w:lang w:val="en-US"/>
        </w:rPr>
        <w:t xml:space="preserve">: </w:t>
      </w:r>
      <w:sdt>
        <w:sdtPr>
          <w:rPr>
            <w:rFonts w:ascii="Abadi" w:hAnsi="Abadi"/>
            <w:sz w:val="24"/>
            <w:szCs w:val="24"/>
            <w:lang w:val="en-US"/>
          </w:rPr>
          <w:id w:val="-1076353431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4CC0C930" w14:textId="56C51EC5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Date of last search: </w:t>
      </w:r>
      <w:sdt>
        <w:sdtPr>
          <w:rPr>
            <w:rFonts w:ascii="Abadi" w:hAnsi="Abadi"/>
            <w:sz w:val="24"/>
            <w:szCs w:val="24"/>
            <w:lang w:val="en-US"/>
          </w:rPr>
          <w:id w:val="1913116582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to enter a date.</w:t>
          </w:r>
        </w:sdtContent>
      </w:sdt>
    </w:p>
    <w:p w14:paraId="2BAEE73D" w14:textId="4409346E" w:rsidR="00C04F40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Search strategy available:  </w:t>
      </w:r>
      <w:sdt>
        <w:sdtPr>
          <w:rPr>
            <w:rFonts w:ascii="Abadi" w:hAnsi="Abadi"/>
            <w:sz w:val="24"/>
            <w:szCs w:val="24"/>
            <w:lang w:val="en-US"/>
          </w:rPr>
          <w:id w:val="934716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87A"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Pr="003F587A">
        <w:rPr>
          <w:rFonts w:ascii="Abadi" w:hAnsi="Abadi"/>
          <w:sz w:val="24"/>
          <w:szCs w:val="24"/>
          <w:lang w:val="en-US"/>
        </w:rPr>
        <w:t xml:space="preserve">Yes  </w:t>
      </w:r>
      <w:sdt>
        <w:sdtPr>
          <w:rPr>
            <w:rFonts w:ascii="Abadi" w:hAnsi="Abadi"/>
            <w:sz w:val="24"/>
            <w:szCs w:val="24"/>
            <w:lang w:val="en-US"/>
          </w:rPr>
          <w:id w:val="-696694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587A" w:rsidRPr="003F587A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Pr="003F587A">
        <w:rPr>
          <w:rFonts w:ascii="Abadi" w:hAnsi="Abadi"/>
          <w:sz w:val="24"/>
          <w:szCs w:val="24"/>
          <w:lang w:val="en-US"/>
        </w:rPr>
        <w:t>No</w:t>
      </w:r>
    </w:p>
    <w:p w14:paraId="0BEBD40B" w14:textId="508F05C9" w:rsidR="007F1577" w:rsidRDefault="00945D43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>
        <w:rPr>
          <w:rFonts w:ascii="Abadi" w:hAnsi="Abadi"/>
          <w:sz w:val="24"/>
          <w:szCs w:val="24"/>
          <w:lang w:val="en-US"/>
        </w:rPr>
        <w:pict w14:anchorId="78E1E9A6">
          <v:rect id="_x0000_i1028" style="width:463.95pt;height:1pt;mso-position-horizontal:absolute;mso-position-horizontal-relative:text;mso-position-vertical:absolute;mso-position-vertical-relative:text" o:hralign="center" o:hrstd="t" o:hrnoshade="t" o:hr="t" fillcolor="#1a3597 [2420]" stroked="f"/>
        </w:pict>
      </w:r>
    </w:p>
    <w:p w14:paraId="4A207A3F" w14:textId="3AFCB656" w:rsidR="00DF365F" w:rsidRPr="00D910AB" w:rsidRDefault="00DF365F" w:rsidP="007A4306">
      <w:pPr>
        <w:ind w:left="360"/>
        <w:jc w:val="left"/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</w:pPr>
      <w:r w:rsidRPr="00D910AB"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>5. Included studies / data</w:t>
      </w:r>
    </w:p>
    <w:p w14:paraId="5AFEA9D6" w14:textId="6CDE4A17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Final number of primary studies: </w:t>
      </w:r>
      <w:sdt>
        <w:sdtPr>
          <w:rPr>
            <w:rFonts w:ascii="Abadi" w:hAnsi="Abadi"/>
            <w:sz w:val="24"/>
            <w:szCs w:val="24"/>
            <w:lang w:val="en-US"/>
          </w:rPr>
          <w:id w:val="1167134451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345B4FC8" w14:textId="472A7506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Participants per study: Min. </w:t>
      </w:r>
      <w:sdt>
        <w:sdtPr>
          <w:rPr>
            <w:rFonts w:ascii="Abadi" w:hAnsi="Abadi"/>
            <w:sz w:val="24"/>
            <w:szCs w:val="24"/>
            <w:lang w:val="en-US"/>
          </w:rPr>
          <w:id w:val="217241760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  <w:r w:rsidRPr="003F587A">
        <w:rPr>
          <w:rFonts w:ascii="Abadi" w:hAnsi="Abadi"/>
          <w:sz w:val="24"/>
          <w:szCs w:val="24"/>
          <w:lang w:val="en-US"/>
        </w:rPr>
        <w:t>/ Max.</w:t>
      </w:r>
      <w:r w:rsidR="00235A52">
        <w:rPr>
          <w:rFonts w:ascii="Abadi" w:hAnsi="Abadi"/>
          <w:sz w:val="24"/>
          <w:szCs w:val="24"/>
          <w:lang w:val="en-US"/>
        </w:rPr>
        <w:t xml:space="preserve"> </w:t>
      </w:r>
      <w:sdt>
        <w:sdtPr>
          <w:rPr>
            <w:rFonts w:ascii="Abadi" w:hAnsi="Abadi"/>
            <w:sz w:val="24"/>
            <w:szCs w:val="24"/>
            <w:lang w:val="en-US"/>
          </w:rPr>
          <w:id w:val="-1874223700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2E106EB8" w14:textId="07E39B46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Variables/data extracted: </w:t>
      </w:r>
      <w:sdt>
        <w:sdtPr>
          <w:rPr>
            <w:rFonts w:ascii="Abadi" w:hAnsi="Abadi"/>
            <w:sz w:val="24"/>
            <w:szCs w:val="24"/>
            <w:lang w:val="da-DK"/>
          </w:rPr>
          <w:id w:val="-1002036707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47745220" w14:textId="272ECAED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 xml:space="preserve">Effect measure(s), if applicable: </w:t>
      </w:r>
      <w:sdt>
        <w:sdtPr>
          <w:rPr>
            <w:rFonts w:ascii="Abadi" w:hAnsi="Abadi"/>
            <w:sz w:val="24"/>
            <w:szCs w:val="24"/>
            <w:lang w:val="en-US"/>
          </w:rPr>
          <w:id w:val="369507676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547F61D3" w14:textId="4B05D7F4" w:rsidR="00DF365F" w:rsidRPr="003F587A" w:rsidRDefault="00DF365F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 w:rsidRPr="003F587A">
        <w:rPr>
          <w:rFonts w:ascii="Abadi" w:hAnsi="Abadi"/>
          <w:sz w:val="24"/>
          <w:szCs w:val="24"/>
          <w:lang w:val="en-US"/>
        </w:rPr>
        <w:t>Risk-of-bias tool used/planned</w:t>
      </w:r>
      <w:r w:rsidR="00EB30C7">
        <w:rPr>
          <w:rFonts w:ascii="Abadi" w:hAnsi="Abadi"/>
          <w:sz w:val="24"/>
          <w:szCs w:val="24"/>
          <w:lang w:val="en-US"/>
        </w:rPr>
        <w:t xml:space="preserve"> to be used</w:t>
      </w:r>
      <w:r w:rsidRPr="003F587A">
        <w:rPr>
          <w:rFonts w:ascii="Abadi" w:hAnsi="Abadi"/>
          <w:sz w:val="24"/>
          <w:szCs w:val="24"/>
          <w:lang w:val="en-US"/>
        </w:rPr>
        <w:t xml:space="preserve">: </w:t>
      </w:r>
      <w:sdt>
        <w:sdtPr>
          <w:rPr>
            <w:rFonts w:ascii="Abadi" w:hAnsi="Abadi"/>
            <w:sz w:val="24"/>
            <w:szCs w:val="24"/>
            <w:lang w:val="en-US"/>
          </w:rPr>
          <w:id w:val="595682360"/>
          <w:placeholder>
            <w:docPart w:val="DefaultPlaceholder_-1854013440"/>
          </w:placeholder>
          <w:showingPlcHdr/>
        </w:sdtPr>
        <w:sdtEndPr/>
        <w:sdtContent>
          <w:r w:rsidR="003F587A"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sdtContent>
      </w:sdt>
    </w:p>
    <w:p w14:paraId="7B603573" w14:textId="71451DFB" w:rsidR="007F1577" w:rsidRDefault="00945D43" w:rsidP="007A4306">
      <w:pPr>
        <w:ind w:left="360"/>
        <w:jc w:val="left"/>
        <w:rPr>
          <w:rFonts w:ascii="Abadi" w:hAnsi="Abadi"/>
          <w:sz w:val="24"/>
          <w:szCs w:val="24"/>
          <w:lang w:val="en-US"/>
        </w:rPr>
      </w:pPr>
      <w:r>
        <w:rPr>
          <w:rFonts w:ascii="Abadi" w:hAnsi="Abadi"/>
          <w:sz w:val="24"/>
          <w:szCs w:val="24"/>
          <w:lang w:val="en-US"/>
        </w:rPr>
        <w:pict w14:anchorId="632C02A1">
          <v:rect id="_x0000_i1029" style="width:463.95pt;height:1pt;mso-position-horizontal:absolute;mso-position-horizontal-relative:text;mso-position-vertical:absolute;mso-position-vertical-relative:text" o:hralign="center" o:hrstd="t" o:hrnoshade="t" o:hr="t" fillcolor="#1a3597 [2420]" stroked="f"/>
        </w:pict>
      </w:r>
    </w:p>
    <w:p w14:paraId="59E7A435" w14:textId="77777777" w:rsidR="00DF365F" w:rsidRPr="00D910AB" w:rsidRDefault="00DF365F" w:rsidP="007A4306">
      <w:pPr>
        <w:ind w:left="360"/>
        <w:jc w:val="left"/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</w:pPr>
      <w:r w:rsidRPr="00D910AB">
        <w:rPr>
          <w:rFonts w:ascii="Abadi" w:hAnsi="Abadi"/>
          <w:b/>
          <w:bCs/>
          <w:color w:val="1A3597" w:themeColor="accent1" w:themeTint="BF"/>
          <w:sz w:val="24"/>
          <w:szCs w:val="24"/>
          <w:lang w:val="en-US"/>
        </w:rPr>
        <w:t>Specific questions / assistance required:</w:t>
      </w:r>
    </w:p>
    <w:sdt>
      <w:sdtPr>
        <w:rPr>
          <w:rFonts w:ascii="Abadi" w:hAnsi="Abadi"/>
          <w:sz w:val="24"/>
          <w:szCs w:val="24"/>
          <w:lang w:val="en-US"/>
        </w:rPr>
        <w:id w:val="1886916619"/>
        <w:placeholder>
          <w:docPart w:val="DefaultPlaceholder_-1854013440"/>
        </w:placeholder>
        <w:showingPlcHdr/>
      </w:sdtPr>
      <w:sdtEndPr/>
      <w:sdtContent>
        <w:p w14:paraId="7D4B698E" w14:textId="4807413A" w:rsidR="00D71CE8" w:rsidRDefault="003F587A" w:rsidP="00C97B55">
          <w:pPr>
            <w:ind w:left="360"/>
            <w:jc w:val="left"/>
            <w:rPr>
              <w:rFonts w:ascii="Abadi" w:hAnsi="Abadi"/>
              <w:sz w:val="24"/>
              <w:szCs w:val="24"/>
              <w:lang w:val="en-US"/>
            </w:rPr>
          </w:pPr>
          <w:r w:rsidRPr="003F587A">
            <w:rPr>
              <w:rStyle w:val="Pladsholdertekst"/>
              <w:sz w:val="24"/>
              <w:szCs w:val="24"/>
              <w:lang w:val="en-US"/>
            </w:rPr>
            <w:t>Click or tap here to enter text.</w:t>
          </w:r>
        </w:p>
      </w:sdtContent>
    </w:sdt>
    <w:p w14:paraId="0A0E9FC3" w14:textId="1AC5AC9E" w:rsidR="00C97B55" w:rsidRDefault="00C97B55" w:rsidP="00C97B55">
      <w:pPr>
        <w:rPr>
          <w:rFonts w:ascii="Abadi" w:hAnsi="Abadi"/>
          <w:sz w:val="24"/>
          <w:szCs w:val="24"/>
          <w:lang w:val="en-US"/>
        </w:rPr>
      </w:pPr>
      <w:r>
        <w:rPr>
          <w:rFonts w:ascii="Abadi" w:hAnsi="Abad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BE39F" wp14:editId="4D23C02C">
                <wp:simplePos x="0" y="0"/>
                <wp:positionH relativeFrom="margin">
                  <wp:align>right</wp:align>
                </wp:positionH>
                <wp:positionV relativeFrom="paragraph">
                  <wp:posOffset>854710</wp:posOffset>
                </wp:positionV>
                <wp:extent cx="5836920" cy="518160"/>
                <wp:effectExtent l="0" t="0" r="11430" b="15240"/>
                <wp:wrapNone/>
                <wp:docPr id="3175623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6920" cy="518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956F9" w14:textId="77777777" w:rsidR="00C97B55" w:rsidRPr="003B3225" w:rsidRDefault="00C97B55" w:rsidP="00C97B55">
                            <w:pPr>
                              <w:rPr>
                                <w:rFonts w:ascii="Abadi" w:hAnsi="Abadi"/>
                                <w:sz w:val="22"/>
                                <w:lang w:val="en-US"/>
                              </w:rPr>
                            </w:pPr>
                            <w:r w:rsidRPr="003B3225">
                              <w:rPr>
                                <w:rFonts w:ascii="Abadi" w:hAnsi="Abadi"/>
                                <w:sz w:val="22"/>
                                <w:lang w:val="en-US"/>
                              </w:rPr>
                              <w:t xml:space="preserve">Please make sure to attach this document to an email and send it to </w:t>
                            </w:r>
                            <w:hyperlink r:id="rId10" w:tooltip="mailto:cochrane@clin.au.dk" w:history="1">
                              <w:r w:rsidRPr="003B3225">
                                <w:rPr>
                                  <w:rStyle w:val="Hyperlink"/>
                                  <w:rFonts w:ascii="Abadi" w:hAnsi="Abadi"/>
                                  <w:sz w:val="22"/>
                                </w:rPr>
                                <w:t>cochrane@clin.au.dk</w:t>
                              </w:r>
                            </w:hyperlink>
                            <w:r w:rsidRPr="003B3225">
                              <w:rPr>
                                <w:rFonts w:ascii="Abadi" w:hAnsi="Abadi"/>
                                <w:sz w:val="22"/>
                                <w:lang w:val="en-US"/>
                              </w:rPr>
                              <w:t xml:space="preserve"> with the subject line: </w:t>
                            </w:r>
                            <w:r w:rsidRPr="003B3225">
                              <w:rPr>
                                <w:rFonts w:ascii="Abadi" w:hAnsi="Abadi"/>
                                <w:color w:val="1A3597" w:themeColor="accent1" w:themeTint="BF"/>
                                <w:sz w:val="22"/>
                                <w:lang w:val="en-US"/>
                              </w:rPr>
                              <w:t>Cochrane consultancy: (your name and surname)</w:t>
                            </w:r>
                            <w:r w:rsidRPr="003B3225">
                              <w:rPr>
                                <w:rFonts w:ascii="Abadi" w:hAnsi="Abadi"/>
                                <w:sz w:val="22"/>
                                <w:lang w:val="en-US"/>
                              </w:rPr>
                              <w:t>.</w:t>
                            </w:r>
                          </w:p>
                          <w:p w14:paraId="27DD78C9" w14:textId="77777777" w:rsidR="00C97B55" w:rsidRPr="00C97B55" w:rsidRDefault="00C97B5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BE39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8.4pt;margin-top:67.3pt;width:459.6pt;height:40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" fillcolor="#e6f5fc [662]" strokecolor="#183d83 [3205]">
                <v:textbox>
                  <w:txbxContent>
                    <w:p w14:paraId="64D956F9" w14:textId="77777777" w:rsidR="00C97B55" w:rsidRPr="003B3225" w:rsidRDefault="00C97B55" w:rsidP="00C97B55">
                      <w:pPr>
                        <w:rPr>
                          <w:rFonts w:ascii="Abadi" w:hAnsi="Abadi"/>
                          <w:sz w:val="22"/>
                          <w:lang w:val="en-US"/>
                        </w:rPr>
                      </w:pPr>
                      <w:r w:rsidRPr="003B3225">
                        <w:rPr>
                          <w:rFonts w:ascii="Abadi" w:hAnsi="Abadi"/>
                          <w:sz w:val="22"/>
                          <w:lang w:val="en-US"/>
                        </w:rPr>
                        <w:t xml:space="preserve">Please make sure to attach this document to an email and send it to </w:t>
                      </w:r>
                      <w:hyperlink r:id="rId11" w:tooltip="mailto:cochrane@clin.au.dk" w:history="1">
                        <w:r w:rsidRPr="003B3225">
                          <w:rPr>
                            <w:rStyle w:val="Hyperlink"/>
                            <w:rFonts w:ascii="Abadi" w:hAnsi="Abadi"/>
                            <w:sz w:val="22"/>
                          </w:rPr>
                          <w:t>cochrane@clin.au.dk</w:t>
                        </w:r>
                      </w:hyperlink>
                      <w:r w:rsidRPr="003B3225">
                        <w:rPr>
                          <w:rFonts w:ascii="Abadi" w:hAnsi="Abadi"/>
                          <w:sz w:val="22"/>
                          <w:lang w:val="en-US"/>
                        </w:rPr>
                        <w:t xml:space="preserve"> with the subject line: </w:t>
                      </w:r>
                      <w:r w:rsidRPr="003B3225">
                        <w:rPr>
                          <w:rFonts w:ascii="Abadi" w:hAnsi="Abadi"/>
                          <w:color w:val="1A3597" w:themeColor="accent1" w:themeTint="BF"/>
                          <w:sz w:val="22"/>
                          <w:lang w:val="en-US"/>
                        </w:rPr>
                        <w:t>Cochrane consultancy: (your name and surname)</w:t>
                      </w:r>
                      <w:r w:rsidRPr="003B3225">
                        <w:rPr>
                          <w:rFonts w:ascii="Abadi" w:hAnsi="Abadi"/>
                          <w:sz w:val="22"/>
                          <w:lang w:val="en-US"/>
                        </w:rPr>
                        <w:t>.</w:t>
                      </w:r>
                    </w:p>
                    <w:p w14:paraId="27DD78C9" w14:textId="77777777" w:rsidR="00C97B55" w:rsidRPr="00C97B55" w:rsidRDefault="00C97B5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97B55" w:rsidSect="00C04F40">
      <w:headerReference w:type="default" r:id="rId12"/>
      <w:footerReference w:type="default" r:id="rId13"/>
      <w:headerReference w:type="first" r:id="rId14"/>
      <w:endnotePr>
        <w:numFmt w:val="decimal"/>
      </w:endnotePr>
      <w:pgSz w:w="11907" w:h="16840" w:code="9"/>
      <w:pgMar w:top="1701" w:right="1134" w:bottom="1701" w:left="1134" w:header="567" w:footer="36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2FC64" w14:textId="77777777" w:rsidR="00945D43" w:rsidRPr="005A5846" w:rsidRDefault="00945D43">
      <w:r w:rsidRPr="005A5846">
        <w:separator/>
      </w:r>
    </w:p>
  </w:endnote>
  <w:endnote w:type="continuationSeparator" w:id="0">
    <w:p w14:paraId="0DB05166" w14:textId="77777777" w:rsidR="00945D43" w:rsidRPr="005A5846" w:rsidRDefault="00945D43">
      <w:r w:rsidRPr="005A58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U Passata Light">
    <w:panose1 w:val="020B0303030902030804"/>
    <w:charset w:val="00"/>
    <w:family w:val="swiss"/>
    <w:pitch w:val="variable"/>
    <w:sig w:usb0="A00000AF" w:usb1="5000204A" w:usb2="00000000" w:usb3="00000000" w:csb0="0000009B" w:csb1="00000000"/>
  </w:font>
  <w:font w:name="AU Passata">
    <w:panose1 w:val="020B0503030502030804"/>
    <w:charset w:val="00"/>
    <w:family w:val="swiss"/>
    <w:pitch w:val="variable"/>
    <w:sig w:usb0="A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4284761"/>
      <w:docPartObj>
        <w:docPartGallery w:val="Page Numbers (Bottom of Page)"/>
        <w:docPartUnique/>
      </w:docPartObj>
    </w:sdtPr>
    <w:sdtEndPr/>
    <w:sdtContent>
      <w:p w14:paraId="7B564F22" w14:textId="1BEAD6CF" w:rsidR="006E4F4A" w:rsidRDefault="006E4F4A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1EF2C21A" w14:textId="77777777" w:rsidR="006E4F4A" w:rsidRDefault="006E4F4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38B4E" w14:textId="77777777" w:rsidR="00945D43" w:rsidRPr="005A5846" w:rsidRDefault="00945D43">
      <w:r w:rsidRPr="005A5846">
        <w:separator/>
      </w:r>
    </w:p>
  </w:footnote>
  <w:footnote w:type="continuationSeparator" w:id="0">
    <w:p w14:paraId="1185E279" w14:textId="77777777" w:rsidR="00945D43" w:rsidRPr="005A5846" w:rsidRDefault="00945D43">
      <w:r w:rsidRPr="005A58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DAF8" w14:textId="419B6CD3" w:rsidR="00C04F40" w:rsidRDefault="00D4665E" w:rsidP="00C04F40">
    <w:pPr>
      <w:pStyle w:val="Sidehoved"/>
      <w:tabs>
        <w:tab w:val="clear" w:pos="4819"/>
        <w:tab w:val="clear" w:pos="9638"/>
        <w:tab w:val="left" w:pos="5987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7CBA000C" wp14:editId="5FF38B9F">
          <wp:simplePos x="0" y="0"/>
          <wp:positionH relativeFrom="margin">
            <wp:align>left</wp:align>
          </wp:positionH>
          <wp:positionV relativeFrom="paragraph">
            <wp:posOffset>40005</wp:posOffset>
          </wp:positionV>
          <wp:extent cx="2080260" cy="441325"/>
          <wp:effectExtent l="0" t="0" r="0" b="0"/>
          <wp:wrapSquare wrapText="bothSides"/>
          <wp:docPr id="1186009392" name="Picture 4" descr="Welcome - Pinco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 descr="Welcome - Pinco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0260" cy="441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054B32AC" wp14:editId="17AF235D">
          <wp:simplePos x="0" y="0"/>
          <wp:positionH relativeFrom="margin">
            <wp:align>right</wp:align>
          </wp:positionH>
          <wp:positionV relativeFrom="paragraph">
            <wp:posOffset>-70485</wp:posOffset>
          </wp:positionV>
          <wp:extent cx="1445260" cy="701040"/>
          <wp:effectExtent l="0" t="0" r="2540" b="3810"/>
          <wp:wrapTight wrapText="bothSides">
            <wp:wrapPolygon edited="0">
              <wp:start x="0" y="0"/>
              <wp:lineTo x="0" y="21130"/>
              <wp:lineTo x="21353" y="21130"/>
              <wp:lineTo x="21353" y="0"/>
              <wp:lineTo x="0" y="0"/>
            </wp:wrapPolygon>
          </wp:wrapTight>
          <wp:docPr id="195555562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526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4F4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675D" w14:textId="579EE64C" w:rsidR="00C04F40" w:rsidRDefault="00C04F40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A9E83A" wp14:editId="02E90701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159000" cy="458470"/>
          <wp:effectExtent l="0" t="0" r="0" b="0"/>
          <wp:wrapSquare wrapText="bothSides"/>
          <wp:docPr id="1545836220" name="Picture 4" descr="Welcome - Pinco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 descr="Welcome - Pinco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000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9EEC16C" wp14:editId="61D8CB20">
          <wp:simplePos x="0" y="0"/>
          <wp:positionH relativeFrom="margin">
            <wp:align>right</wp:align>
          </wp:positionH>
          <wp:positionV relativeFrom="paragraph">
            <wp:posOffset>-46990</wp:posOffset>
          </wp:positionV>
          <wp:extent cx="1515110" cy="734695"/>
          <wp:effectExtent l="0" t="0" r="8890" b="8255"/>
          <wp:wrapTight wrapText="bothSides">
            <wp:wrapPolygon edited="0">
              <wp:start x="0" y="0"/>
              <wp:lineTo x="0" y="21283"/>
              <wp:lineTo x="21455" y="21283"/>
              <wp:lineTo x="21455" y="0"/>
              <wp:lineTo x="0" y="0"/>
            </wp:wrapPolygon>
          </wp:wrapTight>
          <wp:docPr id="17732295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110" cy="734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70126B49" w14:textId="77777777" w:rsidR="00160373" w:rsidRPr="005A5846" w:rsidRDefault="00160373" w:rsidP="00D2719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97C97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8A6FC6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F2E1518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83C2FE8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7BA9F3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238750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3A6C66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3740D1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EB412C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4363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8501EB5"/>
    <w:multiLevelType w:val="multilevel"/>
    <w:tmpl w:val="635AD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BF4573"/>
    <w:multiLevelType w:val="multilevel"/>
    <w:tmpl w:val="0B202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30448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0FE6D67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60F492D"/>
    <w:multiLevelType w:val="multilevel"/>
    <w:tmpl w:val="FAFE8112"/>
    <w:lvl w:ilvl="0">
      <w:start w:val="1"/>
      <w:numFmt w:val="bullet"/>
      <w:pStyle w:val="Opstilling-punkttegn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573" w:hanging="397"/>
      </w:pPr>
      <w:rPr>
        <w:rFonts w:ascii="Symbol" w:hAnsi="Symbol" w:hint="default"/>
        <w:color w:val="auto"/>
      </w:rPr>
    </w:lvl>
  </w:abstractNum>
  <w:abstractNum w:abstractNumId="15" w15:restartNumberingAfterBreak="0">
    <w:nsid w:val="295971E1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9694E11"/>
    <w:multiLevelType w:val="hybridMultilevel"/>
    <w:tmpl w:val="38A8E4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D4368A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62573E2"/>
    <w:multiLevelType w:val="multilevel"/>
    <w:tmpl w:val="64441010"/>
    <w:lvl w:ilvl="0">
      <w:start w:val="1"/>
      <w:numFmt w:val="decimal"/>
      <w:pStyle w:val="Opstilling-talellerbog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8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8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52" w:hanging="136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35" w:hanging="164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19" w:hanging="1928"/>
      </w:pPr>
      <w:rPr>
        <w:rFonts w:hint="default"/>
      </w:rPr>
    </w:lvl>
  </w:abstractNum>
  <w:abstractNum w:abstractNumId="19" w15:restartNumberingAfterBreak="0">
    <w:nsid w:val="38CF094A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392E5512"/>
    <w:multiLevelType w:val="multilevel"/>
    <w:tmpl w:val="B3126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E02D3C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2" w15:restartNumberingAfterBreak="0">
    <w:nsid w:val="4C3C5C57"/>
    <w:multiLevelType w:val="multilevel"/>
    <w:tmpl w:val="8D9E7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9339FE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8F160A7"/>
    <w:multiLevelType w:val="multilevel"/>
    <w:tmpl w:val="68923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AB6788"/>
    <w:multiLevelType w:val="multilevel"/>
    <w:tmpl w:val="3E884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557BB0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ACB3B03"/>
    <w:multiLevelType w:val="multilevel"/>
    <w:tmpl w:val="177C74E6"/>
    <w:lvl w:ilvl="0">
      <w:start w:val="1"/>
      <w:numFmt w:val="bullet"/>
      <w:pStyle w:val="Normal-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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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</w:rPr>
    </w:lvl>
    <w:lvl w:ilvl="5">
      <w:start w:val="1"/>
      <w:numFmt w:val="bullet"/>
      <w:lvlText w:val=""/>
      <w:lvlJc w:val="left"/>
      <w:pPr>
        <w:tabs>
          <w:tab w:val="num" w:pos="2381"/>
        </w:tabs>
        <w:ind w:left="2381" w:hanging="396"/>
      </w:pPr>
      <w:rPr>
        <w:rFonts w:ascii="Wingdings" w:hAnsi="Wingdings" w:hint="default"/>
      </w:rPr>
    </w:lvl>
    <w:lvl w:ilvl="6">
      <w:start w:val="1"/>
      <w:numFmt w:val="bullet"/>
      <w:lvlText w:val=""/>
      <w:lvlJc w:val="left"/>
      <w:pPr>
        <w:tabs>
          <w:tab w:val="num" w:pos="2778"/>
        </w:tabs>
        <w:ind w:left="2778" w:hanging="397"/>
      </w:pPr>
      <w:rPr>
        <w:rFonts w:ascii="Wingdings" w:hAnsi="Wingdings" w:hint="default"/>
      </w:rPr>
    </w:lvl>
    <w:lvl w:ilvl="7">
      <w:start w:val="1"/>
      <w:numFmt w:val="bullet"/>
      <w:lvlText w:val=""/>
      <w:lvlJc w:val="left"/>
      <w:pPr>
        <w:tabs>
          <w:tab w:val="num" w:pos="3175"/>
        </w:tabs>
        <w:ind w:left="3175" w:hanging="397"/>
      </w:pPr>
      <w:rPr>
        <w:rFonts w:ascii="Wingdings" w:hAnsi="Wingdings" w:hint="default"/>
      </w:rPr>
    </w:lvl>
    <w:lvl w:ilvl="8">
      <w:start w:val="1"/>
      <w:numFmt w:val="bullet"/>
      <w:lvlText w:val=""/>
      <w:lvlJc w:val="left"/>
      <w:pPr>
        <w:tabs>
          <w:tab w:val="num" w:pos="3572"/>
        </w:tabs>
        <w:ind w:left="3572" w:hanging="397"/>
      </w:pPr>
      <w:rPr>
        <w:rFonts w:ascii="Wingdings" w:hAnsi="Wingdings" w:hint="default"/>
      </w:rPr>
    </w:lvl>
  </w:abstractNum>
  <w:abstractNum w:abstractNumId="28" w15:restartNumberingAfterBreak="0">
    <w:nsid w:val="734C7605"/>
    <w:multiLevelType w:val="multilevel"/>
    <w:tmpl w:val="AB2EA530"/>
    <w:lvl w:ilvl="0">
      <w:start w:val="1"/>
      <w:numFmt w:val="decimal"/>
      <w:pStyle w:val="Normal-Numbering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ascii="Georgia" w:hAnsi="Georgia" w:hint="default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hanging="397"/>
      </w:pPr>
      <w:rPr>
        <w:rFonts w:ascii="Georgia" w:hAnsi="Georgia" w:hint="default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num" w:pos="1588"/>
        </w:tabs>
        <w:ind w:left="1588" w:hanging="397"/>
      </w:pPr>
      <w:rPr>
        <w:rFonts w:ascii="Georgia" w:hAnsi="Georgia" w:hint="default"/>
        <w:b w:val="0"/>
        <w:i w:val="0"/>
        <w:sz w:val="21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1985" w:hanging="397"/>
      </w:pPr>
      <w:rPr>
        <w:rFonts w:ascii="Georgia" w:hAnsi="Georgia" w:hint="default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8">
      <w:start w:val="1"/>
      <w:numFmt w:val="decimal"/>
      <w:lvlText w:val="%1.%2.%3.%4.%5.%6.%7.%8.%9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</w:abstractNum>
  <w:num w:numId="1" w16cid:durableId="120728002">
    <w:abstractNumId w:val="21"/>
  </w:num>
  <w:num w:numId="2" w16cid:durableId="1466388565">
    <w:abstractNumId w:val="12"/>
  </w:num>
  <w:num w:numId="3" w16cid:durableId="1146776149">
    <w:abstractNumId w:val="19"/>
  </w:num>
  <w:num w:numId="4" w16cid:durableId="826554393">
    <w:abstractNumId w:val="14"/>
  </w:num>
  <w:num w:numId="5" w16cid:durableId="1133017375">
    <w:abstractNumId w:val="8"/>
  </w:num>
  <w:num w:numId="6" w16cid:durableId="584924715">
    <w:abstractNumId w:val="7"/>
  </w:num>
  <w:num w:numId="7" w16cid:durableId="1570921073">
    <w:abstractNumId w:val="6"/>
  </w:num>
  <w:num w:numId="8" w16cid:durableId="2134519602">
    <w:abstractNumId w:val="5"/>
  </w:num>
  <w:num w:numId="9" w16cid:durableId="1515800050">
    <w:abstractNumId w:val="18"/>
  </w:num>
  <w:num w:numId="10" w16cid:durableId="1885091826">
    <w:abstractNumId w:val="4"/>
  </w:num>
  <w:num w:numId="11" w16cid:durableId="1670449177">
    <w:abstractNumId w:val="3"/>
  </w:num>
  <w:num w:numId="12" w16cid:durableId="199513514">
    <w:abstractNumId w:val="2"/>
  </w:num>
  <w:num w:numId="13" w16cid:durableId="1945068804">
    <w:abstractNumId w:val="1"/>
  </w:num>
  <w:num w:numId="14" w16cid:durableId="1416896499">
    <w:abstractNumId w:val="27"/>
  </w:num>
  <w:num w:numId="15" w16cid:durableId="1143959197">
    <w:abstractNumId w:val="28"/>
  </w:num>
  <w:num w:numId="16" w16cid:durableId="1695569496">
    <w:abstractNumId w:val="26"/>
  </w:num>
  <w:num w:numId="17" w16cid:durableId="1333147944">
    <w:abstractNumId w:val="15"/>
  </w:num>
  <w:num w:numId="18" w16cid:durableId="1651203249">
    <w:abstractNumId w:val="23"/>
  </w:num>
  <w:num w:numId="19" w16cid:durableId="169609232">
    <w:abstractNumId w:val="17"/>
  </w:num>
  <w:num w:numId="20" w16cid:durableId="1362901738">
    <w:abstractNumId w:val="13"/>
  </w:num>
  <w:num w:numId="21" w16cid:durableId="260719187">
    <w:abstractNumId w:val="0"/>
  </w:num>
  <w:num w:numId="22" w16cid:durableId="1426030363">
    <w:abstractNumId w:val="9"/>
  </w:num>
  <w:num w:numId="23" w16cid:durableId="90778853">
    <w:abstractNumId w:val="20"/>
  </w:num>
  <w:num w:numId="24" w16cid:durableId="153882996">
    <w:abstractNumId w:val="10"/>
  </w:num>
  <w:num w:numId="25" w16cid:durableId="1513951985">
    <w:abstractNumId w:val="22"/>
  </w:num>
  <w:num w:numId="26" w16cid:durableId="370766038">
    <w:abstractNumId w:val="25"/>
  </w:num>
  <w:num w:numId="27" w16cid:durableId="1358698692">
    <w:abstractNumId w:val="11"/>
  </w:num>
  <w:num w:numId="28" w16cid:durableId="490678585">
    <w:abstractNumId w:val="24"/>
  </w:num>
  <w:num w:numId="29" w16cid:durableId="11886312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284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9DF"/>
    <w:rsid w:val="000011FF"/>
    <w:rsid w:val="00003B6C"/>
    <w:rsid w:val="000221B7"/>
    <w:rsid w:val="00024F8C"/>
    <w:rsid w:val="00027431"/>
    <w:rsid w:val="00032B4F"/>
    <w:rsid w:val="00051A09"/>
    <w:rsid w:val="00054B15"/>
    <w:rsid w:val="000553F3"/>
    <w:rsid w:val="000570AD"/>
    <w:rsid w:val="00062161"/>
    <w:rsid w:val="00065C0F"/>
    <w:rsid w:val="00074AEF"/>
    <w:rsid w:val="00094D54"/>
    <w:rsid w:val="00096068"/>
    <w:rsid w:val="00097B1F"/>
    <w:rsid w:val="000A462B"/>
    <w:rsid w:val="000A48FF"/>
    <w:rsid w:val="000B2A66"/>
    <w:rsid w:val="000D4F1A"/>
    <w:rsid w:val="000D58D1"/>
    <w:rsid w:val="000D6181"/>
    <w:rsid w:val="000D7729"/>
    <w:rsid w:val="000E1334"/>
    <w:rsid w:val="000E265D"/>
    <w:rsid w:val="000E46C3"/>
    <w:rsid w:val="000F70D9"/>
    <w:rsid w:val="000F73DB"/>
    <w:rsid w:val="00100231"/>
    <w:rsid w:val="00100A38"/>
    <w:rsid w:val="001213E5"/>
    <w:rsid w:val="001221EF"/>
    <w:rsid w:val="0012702C"/>
    <w:rsid w:val="00130BD0"/>
    <w:rsid w:val="00142880"/>
    <w:rsid w:val="00144417"/>
    <w:rsid w:val="00147AB2"/>
    <w:rsid w:val="00153477"/>
    <w:rsid w:val="00156D0E"/>
    <w:rsid w:val="00160373"/>
    <w:rsid w:val="00165822"/>
    <w:rsid w:val="00172094"/>
    <w:rsid w:val="00182A86"/>
    <w:rsid w:val="00186ECA"/>
    <w:rsid w:val="00191872"/>
    <w:rsid w:val="00192812"/>
    <w:rsid w:val="0019604D"/>
    <w:rsid w:val="001A1BC2"/>
    <w:rsid w:val="001A67BC"/>
    <w:rsid w:val="001B12D1"/>
    <w:rsid w:val="001B13CE"/>
    <w:rsid w:val="001B1851"/>
    <w:rsid w:val="001B5B08"/>
    <w:rsid w:val="001B7CB4"/>
    <w:rsid w:val="001C2E9B"/>
    <w:rsid w:val="001E15E4"/>
    <w:rsid w:val="001F665E"/>
    <w:rsid w:val="00201945"/>
    <w:rsid w:val="00213BCF"/>
    <w:rsid w:val="002171DE"/>
    <w:rsid w:val="00227E7F"/>
    <w:rsid w:val="002307BF"/>
    <w:rsid w:val="00234320"/>
    <w:rsid w:val="00235108"/>
    <w:rsid w:val="00235A52"/>
    <w:rsid w:val="002464E0"/>
    <w:rsid w:val="00247A66"/>
    <w:rsid w:val="0025262C"/>
    <w:rsid w:val="00253944"/>
    <w:rsid w:val="0025642C"/>
    <w:rsid w:val="00261B99"/>
    <w:rsid w:val="00267D18"/>
    <w:rsid w:val="00270682"/>
    <w:rsid w:val="00270EFE"/>
    <w:rsid w:val="0027473F"/>
    <w:rsid w:val="00282CD9"/>
    <w:rsid w:val="002839DF"/>
    <w:rsid w:val="00284BB8"/>
    <w:rsid w:val="0028579D"/>
    <w:rsid w:val="002A4E23"/>
    <w:rsid w:val="002B043A"/>
    <w:rsid w:val="002B6407"/>
    <w:rsid w:val="002C100C"/>
    <w:rsid w:val="002E326D"/>
    <w:rsid w:val="002F0F97"/>
    <w:rsid w:val="002F3BF9"/>
    <w:rsid w:val="002F7F91"/>
    <w:rsid w:val="003001FB"/>
    <w:rsid w:val="00303EB3"/>
    <w:rsid w:val="003122C4"/>
    <w:rsid w:val="00312D10"/>
    <w:rsid w:val="00330802"/>
    <w:rsid w:val="00331A73"/>
    <w:rsid w:val="00331CCF"/>
    <w:rsid w:val="00331F9D"/>
    <w:rsid w:val="00336DC5"/>
    <w:rsid w:val="0034014F"/>
    <w:rsid w:val="0034031E"/>
    <w:rsid w:val="0034099C"/>
    <w:rsid w:val="00355698"/>
    <w:rsid w:val="003646CE"/>
    <w:rsid w:val="00370CD1"/>
    <w:rsid w:val="00372A7D"/>
    <w:rsid w:val="00374859"/>
    <w:rsid w:val="003770FD"/>
    <w:rsid w:val="00385E94"/>
    <w:rsid w:val="003955CD"/>
    <w:rsid w:val="003A0992"/>
    <w:rsid w:val="003A5CC4"/>
    <w:rsid w:val="003B3225"/>
    <w:rsid w:val="003E6170"/>
    <w:rsid w:val="003F33BA"/>
    <w:rsid w:val="003F4BE6"/>
    <w:rsid w:val="003F587A"/>
    <w:rsid w:val="00404FD1"/>
    <w:rsid w:val="00411A1B"/>
    <w:rsid w:val="00423170"/>
    <w:rsid w:val="004262ED"/>
    <w:rsid w:val="0043392E"/>
    <w:rsid w:val="0043573B"/>
    <w:rsid w:val="00441897"/>
    <w:rsid w:val="00443D5B"/>
    <w:rsid w:val="00445803"/>
    <w:rsid w:val="00446187"/>
    <w:rsid w:val="00450B9C"/>
    <w:rsid w:val="00467364"/>
    <w:rsid w:val="00471E2C"/>
    <w:rsid w:val="00475F24"/>
    <w:rsid w:val="004777F0"/>
    <w:rsid w:val="004803D4"/>
    <w:rsid w:val="00481982"/>
    <w:rsid w:val="0048777D"/>
    <w:rsid w:val="004A2009"/>
    <w:rsid w:val="004A249E"/>
    <w:rsid w:val="004A4377"/>
    <w:rsid w:val="004A66E6"/>
    <w:rsid w:val="004B63C7"/>
    <w:rsid w:val="004C1620"/>
    <w:rsid w:val="004C27E3"/>
    <w:rsid w:val="004D00EC"/>
    <w:rsid w:val="004E3778"/>
    <w:rsid w:val="004F44AC"/>
    <w:rsid w:val="00504494"/>
    <w:rsid w:val="00531E58"/>
    <w:rsid w:val="00533CEE"/>
    <w:rsid w:val="00535205"/>
    <w:rsid w:val="00536DF4"/>
    <w:rsid w:val="00537702"/>
    <w:rsid w:val="00541B8A"/>
    <w:rsid w:val="00547ACA"/>
    <w:rsid w:val="00551281"/>
    <w:rsid w:val="00562679"/>
    <w:rsid w:val="00562685"/>
    <w:rsid w:val="005630EC"/>
    <w:rsid w:val="00565F6D"/>
    <w:rsid w:val="00567F0D"/>
    <w:rsid w:val="00574D6F"/>
    <w:rsid w:val="005755B6"/>
    <w:rsid w:val="00577E20"/>
    <w:rsid w:val="005802EE"/>
    <w:rsid w:val="005909A7"/>
    <w:rsid w:val="00595CFB"/>
    <w:rsid w:val="005A5846"/>
    <w:rsid w:val="005A641C"/>
    <w:rsid w:val="005B1DAA"/>
    <w:rsid w:val="005B34A3"/>
    <w:rsid w:val="005C13F3"/>
    <w:rsid w:val="005C7510"/>
    <w:rsid w:val="005D11FE"/>
    <w:rsid w:val="005D5DAA"/>
    <w:rsid w:val="005E6CB9"/>
    <w:rsid w:val="005E7195"/>
    <w:rsid w:val="00601BB3"/>
    <w:rsid w:val="0060260C"/>
    <w:rsid w:val="006033CC"/>
    <w:rsid w:val="0060539C"/>
    <w:rsid w:val="00614E08"/>
    <w:rsid w:val="00620C41"/>
    <w:rsid w:val="00620D0B"/>
    <w:rsid w:val="00641B24"/>
    <w:rsid w:val="00643A7A"/>
    <w:rsid w:val="00650332"/>
    <w:rsid w:val="00654046"/>
    <w:rsid w:val="0065762A"/>
    <w:rsid w:val="00663BC3"/>
    <w:rsid w:val="00664646"/>
    <w:rsid w:val="00666196"/>
    <w:rsid w:val="0066674A"/>
    <w:rsid w:val="006803D7"/>
    <w:rsid w:val="00681D28"/>
    <w:rsid w:val="00683BE2"/>
    <w:rsid w:val="0069128A"/>
    <w:rsid w:val="006938B9"/>
    <w:rsid w:val="006964C1"/>
    <w:rsid w:val="006971AA"/>
    <w:rsid w:val="006A2502"/>
    <w:rsid w:val="006A7ADC"/>
    <w:rsid w:val="006B2A52"/>
    <w:rsid w:val="006B3E7D"/>
    <w:rsid w:val="006B4632"/>
    <w:rsid w:val="006B6134"/>
    <w:rsid w:val="006C1797"/>
    <w:rsid w:val="006C311C"/>
    <w:rsid w:val="006C3A1B"/>
    <w:rsid w:val="006D2642"/>
    <w:rsid w:val="006D5CFC"/>
    <w:rsid w:val="006D65DC"/>
    <w:rsid w:val="006E3401"/>
    <w:rsid w:val="006E38AC"/>
    <w:rsid w:val="006E4F4A"/>
    <w:rsid w:val="006F4B3E"/>
    <w:rsid w:val="0070345D"/>
    <w:rsid w:val="0071361C"/>
    <w:rsid w:val="007146EF"/>
    <w:rsid w:val="0072005E"/>
    <w:rsid w:val="00731B24"/>
    <w:rsid w:val="00736658"/>
    <w:rsid w:val="0074726D"/>
    <w:rsid w:val="00750EE1"/>
    <w:rsid w:val="007543F0"/>
    <w:rsid w:val="00756AA4"/>
    <w:rsid w:val="00757BDC"/>
    <w:rsid w:val="0076144A"/>
    <w:rsid w:val="0076360B"/>
    <w:rsid w:val="007904C2"/>
    <w:rsid w:val="00795523"/>
    <w:rsid w:val="007955B4"/>
    <w:rsid w:val="007967D7"/>
    <w:rsid w:val="007A4306"/>
    <w:rsid w:val="007A6435"/>
    <w:rsid w:val="007B1EF5"/>
    <w:rsid w:val="007B3386"/>
    <w:rsid w:val="007C0864"/>
    <w:rsid w:val="007C1953"/>
    <w:rsid w:val="007C5679"/>
    <w:rsid w:val="007C5681"/>
    <w:rsid w:val="007F0B29"/>
    <w:rsid w:val="007F0DC0"/>
    <w:rsid w:val="007F1577"/>
    <w:rsid w:val="007F28D1"/>
    <w:rsid w:val="00816191"/>
    <w:rsid w:val="00835D85"/>
    <w:rsid w:val="008434F6"/>
    <w:rsid w:val="00845E23"/>
    <w:rsid w:val="00851407"/>
    <w:rsid w:val="00855AD5"/>
    <w:rsid w:val="00863559"/>
    <w:rsid w:val="008979A9"/>
    <w:rsid w:val="008C1273"/>
    <w:rsid w:val="008C1E95"/>
    <w:rsid w:val="008C3D75"/>
    <w:rsid w:val="008E04AE"/>
    <w:rsid w:val="008E07C5"/>
    <w:rsid w:val="008E4128"/>
    <w:rsid w:val="008E6802"/>
    <w:rsid w:val="008F02A7"/>
    <w:rsid w:val="008F0558"/>
    <w:rsid w:val="008F2B58"/>
    <w:rsid w:val="008F7FDE"/>
    <w:rsid w:val="009044C3"/>
    <w:rsid w:val="00905114"/>
    <w:rsid w:val="00907607"/>
    <w:rsid w:val="00910516"/>
    <w:rsid w:val="00912BA4"/>
    <w:rsid w:val="009224E3"/>
    <w:rsid w:val="00926025"/>
    <w:rsid w:val="00930299"/>
    <w:rsid w:val="00930E78"/>
    <w:rsid w:val="00931882"/>
    <w:rsid w:val="009335D6"/>
    <w:rsid w:val="00940EEA"/>
    <w:rsid w:val="00945D43"/>
    <w:rsid w:val="009564BA"/>
    <w:rsid w:val="00963627"/>
    <w:rsid w:val="00966484"/>
    <w:rsid w:val="009931E4"/>
    <w:rsid w:val="00997B5B"/>
    <w:rsid w:val="009B0DF6"/>
    <w:rsid w:val="009B1250"/>
    <w:rsid w:val="009B14B5"/>
    <w:rsid w:val="009B6356"/>
    <w:rsid w:val="009B65BF"/>
    <w:rsid w:val="009C1F1A"/>
    <w:rsid w:val="009C3A4A"/>
    <w:rsid w:val="009C5C27"/>
    <w:rsid w:val="009C5CAB"/>
    <w:rsid w:val="009D3785"/>
    <w:rsid w:val="009D6862"/>
    <w:rsid w:val="009E28CB"/>
    <w:rsid w:val="009E4066"/>
    <w:rsid w:val="009E578E"/>
    <w:rsid w:val="009F2CB3"/>
    <w:rsid w:val="009F3FAD"/>
    <w:rsid w:val="009F437C"/>
    <w:rsid w:val="009F79B6"/>
    <w:rsid w:val="009F7F21"/>
    <w:rsid w:val="00A02E30"/>
    <w:rsid w:val="00A11327"/>
    <w:rsid w:val="00A13639"/>
    <w:rsid w:val="00A13679"/>
    <w:rsid w:val="00A24D90"/>
    <w:rsid w:val="00A256C1"/>
    <w:rsid w:val="00A33642"/>
    <w:rsid w:val="00A374B7"/>
    <w:rsid w:val="00A4668C"/>
    <w:rsid w:val="00A509CB"/>
    <w:rsid w:val="00A639E5"/>
    <w:rsid w:val="00AA08AE"/>
    <w:rsid w:val="00AA0EF9"/>
    <w:rsid w:val="00AB36AC"/>
    <w:rsid w:val="00AB4E1D"/>
    <w:rsid w:val="00AB6E12"/>
    <w:rsid w:val="00AC0832"/>
    <w:rsid w:val="00AC1DBC"/>
    <w:rsid w:val="00AC6D14"/>
    <w:rsid w:val="00AD07A5"/>
    <w:rsid w:val="00AD403F"/>
    <w:rsid w:val="00AD4779"/>
    <w:rsid w:val="00AD54B0"/>
    <w:rsid w:val="00AE0468"/>
    <w:rsid w:val="00AE4001"/>
    <w:rsid w:val="00AE774C"/>
    <w:rsid w:val="00AF16F8"/>
    <w:rsid w:val="00B0759B"/>
    <w:rsid w:val="00B10D00"/>
    <w:rsid w:val="00B14707"/>
    <w:rsid w:val="00B15221"/>
    <w:rsid w:val="00B313BA"/>
    <w:rsid w:val="00B32816"/>
    <w:rsid w:val="00B427ED"/>
    <w:rsid w:val="00B512EE"/>
    <w:rsid w:val="00B51957"/>
    <w:rsid w:val="00B525C1"/>
    <w:rsid w:val="00B7088E"/>
    <w:rsid w:val="00B81885"/>
    <w:rsid w:val="00B8433E"/>
    <w:rsid w:val="00B85128"/>
    <w:rsid w:val="00B86FB5"/>
    <w:rsid w:val="00B877DF"/>
    <w:rsid w:val="00B904CE"/>
    <w:rsid w:val="00B95269"/>
    <w:rsid w:val="00BA56DF"/>
    <w:rsid w:val="00BB5539"/>
    <w:rsid w:val="00BC0053"/>
    <w:rsid w:val="00BC0B40"/>
    <w:rsid w:val="00BC120C"/>
    <w:rsid w:val="00BC662B"/>
    <w:rsid w:val="00BD68D4"/>
    <w:rsid w:val="00BE2A15"/>
    <w:rsid w:val="00BE7FBE"/>
    <w:rsid w:val="00BF3805"/>
    <w:rsid w:val="00BF52E2"/>
    <w:rsid w:val="00BF6106"/>
    <w:rsid w:val="00BF61D5"/>
    <w:rsid w:val="00C02C68"/>
    <w:rsid w:val="00C04F40"/>
    <w:rsid w:val="00C05BE5"/>
    <w:rsid w:val="00C10F56"/>
    <w:rsid w:val="00C3194A"/>
    <w:rsid w:val="00C33641"/>
    <w:rsid w:val="00C417F3"/>
    <w:rsid w:val="00C41C6E"/>
    <w:rsid w:val="00C52027"/>
    <w:rsid w:val="00C53E9D"/>
    <w:rsid w:val="00C61078"/>
    <w:rsid w:val="00C63B20"/>
    <w:rsid w:val="00C720E8"/>
    <w:rsid w:val="00C723B1"/>
    <w:rsid w:val="00C74A89"/>
    <w:rsid w:val="00C755EF"/>
    <w:rsid w:val="00C77F09"/>
    <w:rsid w:val="00C848FE"/>
    <w:rsid w:val="00C84EA5"/>
    <w:rsid w:val="00C96CED"/>
    <w:rsid w:val="00C96E92"/>
    <w:rsid w:val="00C97B55"/>
    <w:rsid w:val="00CB03A1"/>
    <w:rsid w:val="00CB2ECE"/>
    <w:rsid w:val="00CB381D"/>
    <w:rsid w:val="00CB4E1B"/>
    <w:rsid w:val="00CB7E17"/>
    <w:rsid w:val="00CC73C8"/>
    <w:rsid w:val="00CC7B3A"/>
    <w:rsid w:val="00CD3CE7"/>
    <w:rsid w:val="00CD66F1"/>
    <w:rsid w:val="00CE18FB"/>
    <w:rsid w:val="00D12542"/>
    <w:rsid w:val="00D14768"/>
    <w:rsid w:val="00D16593"/>
    <w:rsid w:val="00D166AE"/>
    <w:rsid w:val="00D16753"/>
    <w:rsid w:val="00D17641"/>
    <w:rsid w:val="00D17CDE"/>
    <w:rsid w:val="00D27191"/>
    <w:rsid w:val="00D42A34"/>
    <w:rsid w:val="00D4350D"/>
    <w:rsid w:val="00D456C3"/>
    <w:rsid w:val="00D4665E"/>
    <w:rsid w:val="00D54EBE"/>
    <w:rsid w:val="00D67B21"/>
    <w:rsid w:val="00D71CE8"/>
    <w:rsid w:val="00D76CF7"/>
    <w:rsid w:val="00D80A20"/>
    <w:rsid w:val="00D90E6B"/>
    <w:rsid w:val="00D910AB"/>
    <w:rsid w:val="00D9660D"/>
    <w:rsid w:val="00DA0E15"/>
    <w:rsid w:val="00DB449D"/>
    <w:rsid w:val="00DC3E3A"/>
    <w:rsid w:val="00DD2A1D"/>
    <w:rsid w:val="00DE4DE0"/>
    <w:rsid w:val="00DE6F7C"/>
    <w:rsid w:val="00DE7B64"/>
    <w:rsid w:val="00DF2193"/>
    <w:rsid w:val="00DF365F"/>
    <w:rsid w:val="00E032BB"/>
    <w:rsid w:val="00E22B04"/>
    <w:rsid w:val="00E346EC"/>
    <w:rsid w:val="00E41EF2"/>
    <w:rsid w:val="00E41F27"/>
    <w:rsid w:val="00E438AB"/>
    <w:rsid w:val="00E44247"/>
    <w:rsid w:val="00E45DD8"/>
    <w:rsid w:val="00E50D00"/>
    <w:rsid w:val="00E55F6C"/>
    <w:rsid w:val="00E62B1E"/>
    <w:rsid w:val="00E64FC5"/>
    <w:rsid w:val="00E7234F"/>
    <w:rsid w:val="00E8003A"/>
    <w:rsid w:val="00E8411D"/>
    <w:rsid w:val="00E966E9"/>
    <w:rsid w:val="00EA40B3"/>
    <w:rsid w:val="00EA6633"/>
    <w:rsid w:val="00EB30C7"/>
    <w:rsid w:val="00EB31F8"/>
    <w:rsid w:val="00EC06F0"/>
    <w:rsid w:val="00EC7AE0"/>
    <w:rsid w:val="00ED29B8"/>
    <w:rsid w:val="00EE7C7A"/>
    <w:rsid w:val="00F30976"/>
    <w:rsid w:val="00F4463E"/>
    <w:rsid w:val="00F45004"/>
    <w:rsid w:val="00F51363"/>
    <w:rsid w:val="00F51960"/>
    <w:rsid w:val="00F522FA"/>
    <w:rsid w:val="00F57448"/>
    <w:rsid w:val="00F626ED"/>
    <w:rsid w:val="00F7301B"/>
    <w:rsid w:val="00F7428E"/>
    <w:rsid w:val="00FA1193"/>
    <w:rsid w:val="00FA31F3"/>
    <w:rsid w:val="00FB2419"/>
    <w:rsid w:val="00FB3F65"/>
    <w:rsid w:val="00FC2003"/>
    <w:rsid w:val="00FC39B0"/>
    <w:rsid w:val="00FD440F"/>
    <w:rsid w:val="00FE0DAB"/>
    <w:rsid w:val="00FE22D4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D97903"/>
  <w15:docId w15:val="{0D958AFE-754E-4549-BC6F-EFC60A1B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99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qFormat/>
    <w:rsid w:val="00D27191"/>
    <w:pPr>
      <w:spacing w:after="160" w:line="360" w:lineRule="auto"/>
      <w:jc w:val="both"/>
    </w:pPr>
    <w:rPr>
      <w:rFonts w:eastAsiaTheme="minorHAnsi" w:cstheme="minorBidi"/>
      <w:szCs w:val="22"/>
      <w:lang w:val="en-GB"/>
    </w:rPr>
  </w:style>
  <w:style w:type="paragraph" w:styleId="Overskrift1">
    <w:name w:val="heading 1"/>
    <w:basedOn w:val="Normal"/>
    <w:next w:val="Normal"/>
    <w:link w:val="Overskrift1Tegn"/>
    <w:autoRedefine/>
    <w:uiPriority w:val="1"/>
    <w:qFormat/>
    <w:rsid w:val="00D27191"/>
    <w:pPr>
      <w:keepNext/>
      <w:keepLines/>
      <w:spacing w:before="240" w:after="0" w:line="240" w:lineRule="auto"/>
      <w:jc w:val="left"/>
      <w:outlineLvl w:val="0"/>
    </w:pPr>
    <w:rPr>
      <w:rFonts w:ascii="AU Passata Light" w:eastAsiaTheme="majorEastAsia" w:hAnsi="AU Passata Light" w:cstheme="majorBidi"/>
      <w:sz w:val="36"/>
      <w:szCs w:val="36"/>
    </w:rPr>
  </w:style>
  <w:style w:type="paragraph" w:styleId="Overskrift2">
    <w:name w:val="heading 2"/>
    <w:basedOn w:val="Normal"/>
    <w:next w:val="Normal"/>
    <w:link w:val="Overskrift2Tegn"/>
    <w:autoRedefine/>
    <w:uiPriority w:val="1"/>
    <w:qFormat/>
    <w:rsid w:val="00D27191"/>
    <w:pPr>
      <w:keepNext/>
      <w:keepLines/>
      <w:spacing w:before="40" w:after="0" w:line="240" w:lineRule="auto"/>
      <w:jc w:val="left"/>
      <w:outlineLvl w:val="1"/>
    </w:pPr>
    <w:rPr>
      <w:rFonts w:ascii="AU Passata" w:eastAsiaTheme="majorEastAsia" w:hAnsi="AU Passata" w:cstheme="majorBidi"/>
      <w:b/>
      <w:sz w:val="21"/>
      <w:szCs w:val="21"/>
    </w:rPr>
  </w:style>
  <w:style w:type="paragraph" w:styleId="Overskrift3">
    <w:name w:val="heading 3"/>
    <w:basedOn w:val="Normal"/>
    <w:next w:val="Normal"/>
    <w:link w:val="Overskrift3Tegn"/>
    <w:autoRedefine/>
    <w:uiPriority w:val="1"/>
    <w:qFormat/>
    <w:rsid w:val="00D27191"/>
    <w:pPr>
      <w:keepNext/>
      <w:keepLines/>
      <w:spacing w:before="40" w:after="0" w:line="240" w:lineRule="auto"/>
      <w:jc w:val="left"/>
      <w:outlineLvl w:val="2"/>
    </w:pPr>
    <w:rPr>
      <w:rFonts w:ascii="AU Passata" w:eastAsiaTheme="majorEastAsia" w:hAnsi="AU Passata" w:cstheme="majorBidi"/>
      <w:b/>
      <w:sz w:val="19"/>
      <w:szCs w:val="24"/>
    </w:rPr>
  </w:style>
  <w:style w:type="paragraph" w:styleId="Overskrift4">
    <w:name w:val="heading 4"/>
    <w:basedOn w:val="Normal"/>
    <w:next w:val="Normal"/>
    <w:link w:val="Overskrift4Tegn"/>
    <w:autoRedefine/>
    <w:uiPriority w:val="1"/>
    <w:qFormat/>
    <w:rsid w:val="00D27191"/>
    <w:pPr>
      <w:keepNext/>
      <w:keepLines/>
      <w:spacing w:before="40" w:after="0" w:line="240" w:lineRule="auto"/>
      <w:jc w:val="left"/>
      <w:outlineLvl w:val="3"/>
    </w:pPr>
    <w:rPr>
      <w:rFonts w:ascii="AU Passata" w:eastAsiaTheme="majorEastAsia" w:hAnsi="AU Passata" w:cstheme="majorBidi"/>
      <w:b/>
      <w:iCs/>
      <w:sz w:val="17"/>
    </w:rPr>
  </w:style>
  <w:style w:type="paragraph" w:styleId="Overskrift5">
    <w:name w:val="heading 5"/>
    <w:basedOn w:val="Normal"/>
    <w:next w:val="Normal"/>
    <w:link w:val="Overskrift5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4"/>
    </w:pPr>
    <w:rPr>
      <w:rFonts w:ascii="AU Passata" w:eastAsiaTheme="majorEastAsia" w:hAnsi="AU Passata" w:cstheme="majorBidi"/>
      <w:sz w:val="17"/>
    </w:rPr>
  </w:style>
  <w:style w:type="paragraph" w:styleId="Overskrift6">
    <w:name w:val="heading 6"/>
    <w:basedOn w:val="Normal"/>
    <w:next w:val="Normal"/>
    <w:link w:val="Overskrift6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5"/>
    </w:pPr>
    <w:rPr>
      <w:rFonts w:ascii="AU Passata" w:eastAsiaTheme="majorEastAsia" w:hAnsi="AU Passata" w:cstheme="majorBidi"/>
      <w:i/>
      <w:sz w:val="17"/>
    </w:rPr>
  </w:style>
  <w:style w:type="paragraph" w:styleId="Overskrift7">
    <w:name w:val="heading 7"/>
    <w:basedOn w:val="Normal"/>
    <w:next w:val="Normal"/>
    <w:link w:val="Overskrift7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6"/>
    </w:pPr>
    <w:rPr>
      <w:rFonts w:ascii="AU Passata" w:eastAsiaTheme="majorEastAsia" w:hAnsi="AU Passata" w:cstheme="majorBidi"/>
      <w:i/>
      <w:iCs/>
      <w:sz w:val="17"/>
    </w:rPr>
  </w:style>
  <w:style w:type="paragraph" w:styleId="Overskrift8">
    <w:name w:val="heading 8"/>
    <w:basedOn w:val="Normal"/>
    <w:next w:val="Normal"/>
    <w:link w:val="Overskrift8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7"/>
    </w:pPr>
    <w:rPr>
      <w:rFonts w:ascii="AU Passata" w:eastAsiaTheme="majorEastAsia" w:hAnsi="AU Passata" w:cstheme="majorBidi"/>
      <w:i/>
      <w:color w:val="272727" w:themeColor="text1" w:themeTint="D8"/>
      <w:sz w:val="17"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D27191"/>
    <w:pPr>
      <w:keepNext/>
      <w:keepLines/>
      <w:spacing w:before="40" w:after="0" w:line="240" w:lineRule="auto"/>
      <w:jc w:val="left"/>
      <w:outlineLvl w:val="8"/>
    </w:pPr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semiHidden/>
    <w:rsid w:val="005802EE"/>
    <w:pPr>
      <w:numPr>
        <w:numId w:val="1"/>
      </w:numPr>
    </w:pPr>
  </w:style>
  <w:style w:type="numbering" w:styleId="1ai">
    <w:name w:val="Outline List 1"/>
    <w:basedOn w:val="Ingenoversigt"/>
    <w:semiHidden/>
    <w:rsid w:val="005802EE"/>
    <w:pPr>
      <w:numPr>
        <w:numId w:val="2"/>
      </w:numPr>
    </w:pPr>
  </w:style>
  <w:style w:type="numbering" w:styleId="ArtikelSektion">
    <w:name w:val="Outline List 3"/>
    <w:basedOn w:val="Ingenoversigt"/>
    <w:semiHidden/>
    <w:rsid w:val="005802EE"/>
    <w:pPr>
      <w:numPr>
        <w:numId w:val="3"/>
      </w:numPr>
    </w:pPr>
  </w:style>
  <w:style w:type="paragraph" w:styleId="Bloktekst">
    <w:name w:val="Block Text"/>
    <w:basedOn w:val="Normal"/>
    <w:uiPriority w:val="99"/>
    <w:semiHidden/>
    <w:rsid w:val="005802EE"/>
    <w:pPr>
      <w:spacing w:after="120"/>
      <w:ind w:left="1440" w:right="1440"/>
    </w:pPr>
  </w:style>
  <w:style w:type="paragraph" w:styleId="Brdtekst">
    <w:name w:val="Body Text"/>
    <w:basedOn w:val="Normal"/>
    <w:uiPriority w:val="99"/>
    <w:semiHidden/>
    <w:rsid w:val="005802EE"/>
    <w:pPr>
      <w:spacing w:after="120"/>
    </w:pPr>
  </w:style>
  <w:style w:type="paragraph" w:styleId="Brdtekst2">
    <w:name w:val="Body Text 2"/>
    <w:basedOn w:val="Normal"/>
    <w:uiPriority w:val="99"/>
    <w:semiHidden/>
    <w:rsid w:val="005802EE"/>
    <w:pPr>
      <w:spacing w:after="120" w:line="480" w:lineRule="auto"/>
    </w:pPr>
  </w:style>
  <w:style w:type="paragraph" w:styleId="Brdtekst3">
    <w:name w:val="Body Text 3"/>
    <w:basedOn w:val="Normal"/>
    <w:uiPriority w:val="99"/>
    <w:semiHidden/>
    <w:rsid w:val="005802EE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uiPriority w:val="99"/>
    <w:semiHidden/>
    <w:rsid w:val="005802EE"/>
    <w:pPr>
      <w:ind w:firstLine="210"/>
    </w:pPr>
  </w:style>
  <w:style w:type="paragraph" w:styleId="Brdtekstindrykning">
    <w:name w:val="Body Text Indent"/>
    <w:basedOn w:val="Normal"/>
    <w:uiPriority w:val="99"/>
    <w:semiHidden/>
    <w:rsid w:val="005802EE"/>
    <w:pPr>
      <w:spacing w:after="120"/>
      <w:ind w:left="283"/>
    </w:pPr>
  </w:style>
  <w:style w:type="paragraph" w:styleId="Brdtekst-frstelinjeindrykning2">
    <w:name w:val="Body Text First Indent 2"/>
    <w:basedOn w:val="Brdtekstindrykning"/>
    <w:uiPriority w:val="99"/>
    <w:semiHidden/>
    <w:rsid w:val="005802EE"/>
    <w:pPr>
      <w:ind w:firstLine="210"/>
    </w:pPr>
  </w:style>
  <w:style w:type="paragraph" w:styleId="Brdtekstindrykning2">
    <w:name w:val="Body Text Indent 2"/>
    <w:basedOn w:val="Normal"/>
    <w:uiPriority w:val="99"/>
    <w:semiHidden/>
    <w:rsid w:val="005802EE"/>
    <w:pPr>
      <w:spacing w:after="120" w:line="480" w:lineRule="auto"/>
      <w:ind w:left="283"/>
    </w:pPr>
  </w:style>
  <w:style w:type="paragraph" w:styleId="Brdtekstindrykning3">
    <w:name w:val="Body Text Indent 3"/>
    <w:basedOn w:val="Normal"/>
    <w:uiPriority w:val="99"/>
    <w:semiHidden/>
    <w:rsid w:val="005802EE"/>
    <w:pPr>
      <w:spacing w:after="120"/>
      <w:ind w:left="283"/>
    </w:pPr>
    <w:rPr>
      <w:sz w:val="16"/>
      <w:szCs w:val="16"/>
    </w:rPr>
  </w:style>
  <w:style w:type="paragraph" w:styleId="Billedtekst">
    <w:name w:val="caption"/>
    <w:basedOn w:val="Normal"/>
    <w:next w:val="Normal"/>
    <w:link w:val="BilledtekstTegn"/>
    <w:autoRedefine/>
    <w:uiPriority w:val="35"/>
    <w:unhideWhenUsed/>
    <w:qFormat/>
    <w:rsid w:val="00D27191"/>
    <w:pPr>
      <w:spacing w:after="200" w:line="240" w:lineRule="auto"/>
    </w:pPr>
    <w:rPr>
      <w:rFonts w:ascii="AU Passata Light" w:hAnsi="AU Passata Light"/>
      <w:iCs/>
      <w:sz w:val="18"/>
      <w:szCs w:val="18"/>
    </w:rPr>
  </w:style>
  <w:style w:type="paragraph" w:styleId="Sluthilsen">
    <w:name w:val="Closing"/>
    <w:basedOn w:val="Normal"/>
    <w:uiPriority w:val="99"/>
    <w:semiHidden/>
    <w:rsid w:val="005802EE"/>
    <w:pPr>
      <w:ind w:left="4252"/>
    </w:pPr>
  </w:style>
  <w:style w:type="paragraph" w:styleId="Dato">
    <w:name w:val="Date"/>
    <w:basedOn w:val="Normal"/>
    <w:next w:val="Normal"/>
    <w:uiPriority w:val="99"/>
    <w:semiHidden/>
    <w:rsid w:val="005802EE"/>
  </w:style>
  <w:style w:type="paragraph" w:styleId="Mailsignatur">
    <w:name w:val="E-mail Signature"/>
    <w:basedOn w:val="Normal"/>
    <w:uiPriority w:val="99"/>
    <w:semiHidden/>
    <w:rsid w:val="005802EE"/>
  </w:style>
  <w:style w:type="character" w:styleId="Fremhv">
    <w:name w:val="Emphasis"/>
    <w:basedOn w:val="Standardskrifttypeiafsnit"/>
    <w:uiPriority w:val="3"/>
    <w:qFormat/>
    <w:rsid w:val="00D27191"/>
    <w:rPr>
      <w:rFonts w:ascii="Georgia" w:hAnsi="Georgia"/>
      <w:i/>
      <w:iCs/>
      <w:sz w:val="20"/>
      <w:lang w:val="en-GB"/>
    </w:rPr>
  </w:style>
  <w:style w:type="character" w:styleId="Slutnotehenvisning">
    <w:name w:val="endnote reference"/>
    <w:uiPriority w:val="7"/>
    <w:semiHidden/>
    <w:rsid w:val="00907607"/>
    <w:rPr>
      <w:rFonts w:ascii="AU Passata" w:hAnsi="AU Passata"/>
      <w:color w:val="87888A"/>
      <w:sz w:val="14"/>
      <w:vertAlign w:val="superscript"/>
      <w:lang w:val="en-GB"/>
    </w:rPr>
  </w:style>
  <w:style w:type="paragraph" w:styleId="Slutnotetekst">
    <w:name w:val="endnote text"/>
    <w:basedOn w:val="Normal"/>
    <w:uiPriority w:val="7"/>
    <w:semiHidden/>
    <w:rsid w:val="00907607"/>
    <w:pPr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Modtageradresse">
    <w:name w:val="envelope address"/>
    <w:basedOn w:val="Normal"/>
    <w:uiPriority w:val="99"/>
    <w:semiHidden/>
    <w:rsid w:val="005802EE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Afsenderadresse">
    <w:name w:val="envelope return"/>
    <w:basedOn w:val="Normal"/>
    <w:uiPriority w:val="99"/>
    <w:semiHidden/>
    <w:rsid w:val="005802EE"/>
    <w:rPr>
      <w:rFonts w:ascii="Arial" w:hAnsi="Arial" w:cs="Arial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27191"/>
    <w:rPr>
      <w:vertAlign w:val="superscript"/>
      <w:lang w:val="en-GB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27191"/>
    <w:pPr>
      <w:spacing w:after="0" w:line="240" w:lineRule="auto"/>
    </w:pPr>
    <w:rPr>
      <w:rFonts w:ascii="AU Passata" w:hAnsi="AU Passata"/>
      <w:sz w:val="14"/>
      <w:szCs w:val="20"/>
    </w:rPr>
  </w:style>
  <w:style w:type="character" w:styleId="HTML-akronym">
    <w:name w:val="HTML Acronym"/>
    <w:basedOn w:val="Standardskrifttypeiafsnit"/>
    <w:uiPriority w:val="99"/>
    <w:semiHidden/>
    <w:rsid w:val="005802EE"/>
    <w:rPr>
      <w:lang w:val="en-GB"/>
    </w:rPr>
  </w:style>
  <w:style w:type="paragraph" w:styleId="HTML-adresse">
    <w:name w:val="HTML Address"/>
    <w:basedOn w:val="Normal"/>
    <w:uiPriority w:val="99"/>
    <w:semiHidden/>
    <w:rsid w:val="005802EE"/>
    <w:rPr>
      <w:i/>
      <w:iCs/>
    </w:rPr>
  </w:style>
  <w:style w:type="character" w:styleId="HTML-citat">
    <w:name w:val="HTML Cite"/>
    <w:uiPriority w:val="99"/>
    <w:semiHidden/>
    <w:rsid w:val="005802EE"/>
    <w:rPr>
      <w:i/>
      <w:iCs/>
      <w:lang w:val="en-GB"/>
    </w:rPr>
  </w:style>
  <w:style w:type="character" w:styleId="HTML-kode">
    <w:name w:val="HTML Code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character" w:styleId="HTML-definition">
    <w:name w:val="HTML Definition"/>
    <w:uiPriority w:val="99"/>
    <w:semiHidden/>
    <w:rsid w:val="005802EE"/>
    <w:rPr>
      <w:i/>
      <w:iCs/>
      <w:lang w:val="en-GB"/>
    </w:rPr>
  </w:style>
  <w:style w:type="character" w:styleId="HTML-tastatur">
    <w:name w:val="HTML Keyboard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paragraph" w:styleId="FormateretHTML">
    <w:name w:val="HTML Preformatted"/>
    <w:basedOn w:val="Normal"/>
    <w:uiPriority w:val="99"/>
    <w:semiHidden/>
    <w:rsid w:val="005802EE"/>
    <w:rPr>
      <w:rFonts w:ascii="Courier New" w:hAnsi="Courier New" w:cs="Courier New"/>
    </w:rPr>
  </w:style>
  <w:style w:type="character" w:styleId="HTML-eksempel">
    <w:name w:val="HTML Sample"/>
    <w:uiPriority w:val="99"/>
    <w:semiHidden/>
    <w:rsid w:val="005802EE"/>
    <w:rPr>
      <w:rFonts w:ascii="Courier New" w:hAnsi="Courier New" w:cs="Courier New"/>
      <w:lang w:val="en-GB"/>
    </w:rPr>
  </w:style>
  <w:style w:type="character" w:styleId="HTML-skrivemaskine">
    <w:name w:val="HTML Typewriter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character" w:styleId="HTML-variabel">
    <w:name w:val="HTML Variable"/>
    <w:uiPriority w:val="99"/>
    <w:semiHidden/>
    <w:rsid w:val="005802EE"/>
    <w:rPr>
      <w:i/>
      <w:iCs/>
      <w:lang w:val="en-GB"/>
    </w:rPr>
  </w:style>
  <w:style w:type="character" w:styleId="Linjenummer">
    <w:name w:val="line number"/>
    <w:basedOn w:val="Standardskrifttypeiafsnit"/>
    <w:uiPriority w:val="99"/>
    <w:semiHidden/>
    <w:rsid w:val="005802EE"/>
    <w:rPr>
      <w:lang w:val="en-GB"/>
    </w:rPr>
  </w:style>
  <w:style w:type="paragraph" w:styleId="Liste">
    <w:name w:val="List"/>
    <w:basedOn w:val="Normal"/>
    <w:uiPriority w:val="99"/>
    <w:semiHidden/>
    <w:rsid w:val="005802EE"/>
    <w:pPr>
      <w:ind w:left="283" w:hanging="283"/>
    </w:pPr>
  </w:style>
  <w:style w:type="paragraph" w:styleId="Liste2">
    <w:name w:val="List 2"/>
    <w:basedOn w:val="Normal"/>
    <w:uiPriority w:val="99"/>
    <w:semiHidden/>
    <w:rsid w:val="005802EE"/>
    <w:pPr>
      <w:ind w:left="566" w:hanging="283"/>
    </w:pPr>
  </w:style>
  <w:style w:type="paragraph" w:styleId="Liste3">
    <w:name w:val="List 3"/>
    <w:basedOn w:val="Normal"/>
    <w:uiPriority w:val="99"/>
    <w:semiHidden/>
    <w:rsid w:val="005802EE"/>
    <w:pPr>
      <w:ind w:left="849" w:hanging="283"/>
    </w:pPr>
  </w:style>
  <w:style w:type="paragraph" w:styleId="Liste4">
    <w:name w:val="List 4"/>
    <w:basedOn w:val="Normal"/>
    <w:uiPriority w:val="99"/>
    <w:semiHidden/>
    <w:rsid w:val="005802EE"/>
    <w:pPr>
      <w:ind w:left="1132" w:hanging="283"/>
    </w:pPr>
  </w:style>
  <w:style w:type="paragraph" w:styleId="Liste5">
    <w:name w:val="List 5"/>
    <w:basedOn w:val="Normal"/>
    <w:uiPriority w:val="99"/>
    <w:semiHidden/>
    <w:rsid w:val="005802EE"/>
    <w:pPr>
      <w:ind w:left="1415" w:hanging="283"/>
    </w:pPr>
  </w:style>
  <w:style w:type="paragraph" w:styleId="Opstilling-punkttegn">
    <w:name w:val="List Bullet"/>
    <w:basedOn w:val="Normal"/>
    <w:uiPriority w:val="4"/>
    <w:qFormat/>
    <w:rsid w:val="005802EE"/>
    <w:pPr>
      <w:numPr>
        <w:numId w:val="4"/>
      </w:numPr>
    </w:pPr>
  </w:style>
  <w:style w:type="paragraph" w:styleId="Opstilling-punkttegn2">
    <w:name w:val="List Bullet 2"/>
    <w:basedOn w:val="Normal"/>
    <w:uiPriority w:val="99"/>
    <w:semiHidden/>
    <w:rsid w:val="005802EE"/>
    <w:pPr>
      <w:numPr>
        <w:numId w:val="5"/>
      </w:numPr>
    </w:pPr>
  </w:style>
  <w:style w:type="paragraph" w:styleId="Opstilling-punkttegn3">
    <w:name w:val="List Bullet 3"/>
    <w:basedOn w:val="Normal"/>
    <w:uiPriority w:val="99"/>
    <w:semiHidden/>
    <w:rsid w:val="005802EE"/>
    <w:pPr>
      <w:numPr>
        <w:numId w:val="6"/>
      </w:numPr>
    </w:pPr>
  </w:style>
  <w:style w:type="paragraph" w:styleId="Opstilling-punkttegn4">
    <w:name w:val="List Bullet 4"/>
    <w:basedOn w:val="Normal"/>
    <w:uiPriority w:val="99"/>
    <w:semiHidden/>
    <w:rsid w:val="005802EE"/>
    <w:pPr>
      <w:numPr>
        <w:numId w:val="7"/>
      </w:numPr>
    </w:pPr>
  </w:style>
  <w:style w:type="paragraph" w:styleId="Opstilling-punkttegn5">
    <w:name w:val="List Bullet 5"/>
    <w:basedOn w:val="Normal"/>
    <w:uiPriority w:val="99"/>
    <w:semiHidden/>
    <w:rsid w:val="005802EE"/>
    <w:pPr>
      <w:numPr>
        <w:numId w:val="8"/>
      </w:numPr>
    </w:pPr>
  </w:style>
  <w:style w:type="paragraph" w:styleId="Opstilling-forts">
    <w:name w:val="List Continue"/>
    <w:basedOn w:val="Normal"/>
    <w:uiPriority w:val="99"/>
    <w:semiHidden/>
    <w:rsid w:val="005802EE"/>
    <w:pPr>
      <w:spacing w:after="120"/>
      <w:ind w:left="283"/>
    </w:pPr>
  </w:style>
  <w:style w:type="paragraph" w:styleId="Opstilling-forts2">
    <w:name w:val="List Continue 2"/>
    <w:basedOn w:val="Normal"/>
    <w:uiPriority w:val="99"/>
    <w:semiHidden/>
    <w:rsid w:val="005802EE"/>
    <w:pPr>
      <w:spacing w:after="120"/>
      <w:ind w:left="566"/>
    </w:pPr>
  </w:style>
  <w:style w:type="paragraph" w:styleId="Opstilling-forts3">
    <w:name w:val="List Continue 3"/>
    <w:basedOn w:val="Normal"/>
    <w:uiPriority w:val="99"/>
    <w:semiHidden/>
    <w:rsid w:val="005802EE"/>
    <w:pPr>
      <w:spacing w:after="120"/>
      <w:ind w:left="849"/>
    </w:pPr>
  </w:style>
  <w:style w:type="paragraph" w:styleId="Opstilling-forts4">
    <w:name w:val="List Continue 4"/>
    <w:basedOn w:val="Normal"/>
    <w:uiPriority w:val="99"/>
    <w:semiHidden/>
    <w:rsid w:val="005802EE"/>
    <w:pPr>
      <w:spacing w:after="120"/>
      <w:ind w:left="1132"/>
    </w:pPr>
  </w:style>
  <w:style w:type="paragraph" w:styleId="Opstilling-forts5">
    <w:name w:val="List Continue 5"/>
    <w:basedOn w:val="Normal"/>
    <w:uiPriority w:val="99"/>
    <w:semiHidden/>
    <w:rsid w:val="005802EE"/>
    <w:pPr>
      <w:spacing w:after="120"/>
      <w:ind w:left="1415"/>
    </w:pPr>
  </w:style>
  <w:style w:type="paragraph" w:styleId="Opstilling-talellerbogst">
    <w:name w:val="List Number"/>
    <w:basedOn w:val="Normal"/>
    <w:uiPriority w:val="4"/>
    <w:qFormat/>
    <w:rsid w:val="005802EE"/>
    <w:pPr>
      <w:numPr>
        <w:numId w:val="9"/>
      </w:numPr>
    </w:pPr>
  </w:style>
  <w:style w:type="paragraph" w:styleId="Opstilling-talellerbogst2">
    <w:name w:val="List Number 2"/>
    <w:basedOn w:val="Normal"/>
    <w:uiPriority w:val="99"/>
    <w:semiHidden/>
    <w:rsid w:val="005802EE"/>
    <w:pPr>
      <w:numPr>
        <w:numId w:val="10"/>
      </w:numPr>
    </w:pPr>
  </w:style>
  <w:style w:type="paragraph" w:styleId="Opstilling-talellerbogst3">
    <w:name w:val="List Number 3"/>
    <w:basedOn w:val="Normal"/>
    <w:uiPriority w:val="99"/>
    <w:semiHidden/>
    <w:rsid w:val="005802EE"/>
    <w:pPr>
      <w:numPr>
        <w:numId w:val="11"/>
      </w:numPr>
    </w:pPr>
  </w:style>
  <w:style w:type="paragraph" w:styleId="Opstilling-talellerbogst4">
    <w:name w:val="List Number 4"/>
    <w:basedOn w:val="Normal"/>
    <w:uiPriority w:val="99"/>
    <w:semiHidden/>
    <w:rsid w:val="005802EE"/>
    <w:pPr>
      <w:numPr>
        <w:numId w:val="12"/>
      </w:numPr>
    </w:pPr>
  </w:style>
  <w:style w:type="paragraph" w:styleId="Opstilling-talellerbogst5">
    <w:name w:val="List Number 5"/>
    <w:basedOn w:val="Normal"/>
    <w:uiPriority w:val="99"/>
    <w:semiHidden/>
    <w:rsid w:val="005802EE"/>
    <w:pPr>
      <w:numPr>
        <w:numId w:val="13"/>
      </w:numPr>
    </w:pPr>
  </w:style>
  <w:style w:type="paragraph" w:styleId="Brevhoved">
    <w:name w:val="Message Header"/>
    <w:basedOn w:val="Normal"/>
    <w:uiPriority w:val="99"/>
    <w:semiHidden/>
    <w:rsid w:val="005802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semiHidden/>
    <w:rsid w:val="005802EE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5802EE"/>
    <w:pPr>
      <w:ind w:left="1304"/>
    </w:pPr>
  </w:style>
  <w:style w:type="paragraph" w:styleId="Noteoverskrift">
    <w:name w:val="Note Heading"/>
    <w:basedOn w:val="Normal"/>
    <w:next w:val="Normal"/>
    <w:uiPriority w:val="99"/>
    <w:semiHidden/>
    <w:rsid w:val="005802EE"/>
  </w:style>
  <w:style w:type="paragraph" w:styleId="Almindeligtekst">
    <w:name w:val="Plain Text"/>
    <w:basedOn w:val="Normal"/>
    <w:uiPriority w:val="99"/>
    <w:semiHidden/>
    <w:rsid w:val="005802EE"/>
    <w:rPr>
      <w:rFonts w:ascii="Courier New" w:hAnsi="Courier New" w:cs="Courier New"/>
    </w:rPr>
  </w:style>
  <w:style w:type="paragraph" w:styleId="Starthilsen">
    <w:name w:val="Salutation"/>
    <w:basedOn w:val="Normal"/>
    <w:next w:val="Normal"/>
    <w:uiPriority w:val="99"/>
    <w:semiHidden/>
    <w:rsid w:val="005802EE"/>
  </w:style>
  <w:style w:type="paragraph" w:styleId="Underskrift">
    <w:name w:val="Signature"/>
    <w:basedOn w:val="Normal"/>
    <w:uiPriority w:val="99"/>
    <w:semiHidden/>
    <w:rsid w:val="005802EE"/>
    <w:pPr>
      <w:ind w:left="4252"/>
    </w:pPr>
  </w:style>
  <w:style w:type="character" w:styleId="Strk">
    <w:name w:val="Strong"/>
    <w:basedOn w:val="Standardskrifttypeiafsnit"/>
    <w:uiPriority w:val="3"/>
    <w:qFormat/>
    <w:rsid w:val="00D27191"/>
    <w:rPr>
      <w:rFonts w:ascii="Georgia" w:hAnsi="Georgia"/>
      <w:b/>
      <w:bCs/>
      <w:sz w:val="20"/>
      <w:lang w:val="en-GB"/>
    </w:rPr>
  </w:style>
  <w:style w:type="paragraph" w:styleId="Undertitel">
    <w:name w:val="Subtitle"/>
    <w:basedOn w:val="Normal"/>
    <w:next w:val="Normal"/>
    <w:link w:val="UndertitelTegn"/>
    <w:autoRedefine/>
    <w:uiPriority w:val="2"/>
    <w:qFormat/>
    <w:rsid w:val="00D27191"/>
    <w:pPr>
      <w:numPr>
        <w:ilvl w:val="1"/>
      </w:numPr>
    </w:pPr>
    <w:rPr>
      <w:rFonts w:ascii="AU Passata" w:eastAsiaTheme="minorEastAsia" w:hAnsi="AU Passata"/>
      <w:b/>
      <w:sz w:val="24"/>
      <w:szCs w:val="24"/>
    </w:rPr>
  </w:style>
  <w:style w:type="table" w:styleId="Tabel-3D-effekter1">
    <w:name w:val="Table 3D effects 1"/>
    <w:basedOn w:val="Tabel-Normal"/>
    <w:semiHidden/>
    <w:rsid w:val="005802E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5802E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5802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5802E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5802E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5802E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5802E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5802E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semiHidden/>
    <w:rsid w:val="005802E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5802E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5802E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5802E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5802E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5802E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5802E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5802E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5802E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5802E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5802E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5802E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5802E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5802E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5802E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5802E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5802E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5802E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5802E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5802E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580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5802E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5802E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5802E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autoRedefine/>
    <w:uiPriority w:val="2"/>
    <w:qFormat/>
    <w:rsid w:val="00D27191"/>
    <w:pPr>
      <w:spacing w:after="0" w:line="240" w:lineRule="auto"/>
      <w:contextualSpacing/>
    </w:pPr>
    <w:rPr>
      <w:rFonts w:ascii="AU Passata" w:eastAsiaTheme="majorEastAsia" w:hAnsi="AU Passata" w:cstheme="majorBidi"/>
      <w:spacing w:val="-10"/>
      <w:kern w:val="28"/>
      <w:sz w:val="72"/>
      <w:szCs w:val="56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D27191"/>
    <w:pPr>
      <w:spacing w:after="100"/>
    </w:pPr>
    <w:rPr>
      <w:rFonts w:ascii="AU Passata" w:hAnsi="AU Passata"/>
      <w:sz w:val="22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D27191"/>
    <w:pPr>
      <w:spacing w:after="100"/>
      <w:ind w:left="220"/>
    </w:pPr>
    <w:rPr>
      <w:rFonts w:ascii="AU Passata" w:hAnsi="AU Passata"/>
      <w:sz w:val="22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D27191"/>
    <w:pPr>
      <w:spacing w:after="100"/>
      <w:ind w:left="440"/>
    </w:pPr>
    <w:rPr>
      <w:rFonts w:ascii="AU Passata" w:hAnsi="AU Passata"/>
      <w:sz w:val="22"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qFormat/>
    <w:rsid w:val="00D27191"/>
    <w:pPr>
      <w:spacing w:after="100"/>
      <w:ind w:left="660"/>
    </w:pPr>
    <w:rPr>
      <w:rFonts w:ascii="AU Passata" w:hAnsi="AU Passata"/>
      <w:sz w:val="22"/>
    </w:rPr>
  </w:style>
  <w:style w:type="paragraph" w:styleId="Indholdsfortegnelse5">
    <w:name w:val="toc 5"/>
    <w:basedOn w:val="Normal"/>
    <w:next w:val="Normal"/>
    <w:autoRedefine/>
    <w:uiPriority w:val="39"/>
    <w:semiHidden/>
    <w:unhideWhenUsed/>
    <w:qFormat/>
    <w:rsid w:val="00D27191"/>
    <w:pPr>
      <w:spacing w:after="100"/>
      <w:ind w:left="880"/>
    </w:pPr>
    <w:rPr>
      <w:rFonts w:ascii="AU Passata" w:hAnsi="AU Passata"/>
      <w:sz w:val="22"/>
    </w:rPr>
  </w:style>
  <w:style w:type="character" w:styleId="BesgtLink">
    <w:name w:val="FollowedHyperlink"/>
    <w:uiPriority w:val="7"/>
    <w:semiHidden/>
    <w:rsid w:val="00B0759B"/>
    <w:rPr>
      <w:rFonts w:ascii="Georgia" w:hAnsi="Georgia"/>
      <w:color w:val="87888A"/>
      <w:sz w:val="21"/>
      <w:u w:val="none"/>
      <w:lang w:val="en-GB"/>
    </w:rPr>
  </w:style>
  <w:style w:type="paragraph" w:styleId="Sidefod">
    <w:name w:val="footer"/>
    <w:basedOn w:val="Normal"/>
    <w:link w:val="SidefodTegn"/>
    <w:uiPriority w:val="99"/>
    <w:rsid w:val="00CB7E17"/>
    <w:pPr>
      <w:tabs>
        <w:tab w:val="center" w:pos="3615"/>
        <w:tab w:val="right" w:pos="7229"/>
        <w:tab w:val="left" w:pos="10206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Sidehoved">
    <w:name w:val="header"/>
    <w:basedOn w:val="Normal"/>
    <w:link w:val="SidehovedTegn"/>
    <w:uiPriority w:val="99"/>
    <w:rsid w:val="00907607"/>
    <w:pPr>
      <w:tabs>
        <w:tab w:val="center" w:pos="4819"/>
        <w:tab w:val="right" w:pos="9638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character" w:styleId="Hyperlink">
    <w:name w:val="Hyperlink"/>
    <w:basedOn w:val="Standardskrifttypeiafsnit"/>
    <w:uiPriority w:val="99"/>
    <w:unhideWhenUsed/>
    <w:rsid w:val="00D27191"/>
    <w:rPr>
      <w:color w:val="03428E" w:themeColor="hyperlink"/>
      <w:u w:val="single"/>
      <w:lang w:val="en-GB"/>
    </w:rPr>
  </w:style>
  <w:style w:type="character" w:styleId="Sidetal">
    <w:name w:val="page number"/>
    <w:uiPriority w:val="99"/>
    <w:semiHidden/>
    <w:rsid w:val="009044C3"/>
    <w:rPr>
      <w:rFonts w:ascii="AU Passata" w:hAnsi="AU Passata"/>
      <w:sz w:val="14"/>
      <w:lang w:val="en-GB"/>
    </w:rPr>
  </w:style>
  <w:style w:type="paragraph" w:customStyle="1" w:styleId="Normal-Bullet">
    <w:name w:val="Normal - Bullet"/>
    <w:basedOn w:val="Normal"/>
    <w:uiPriority w:val="5"/>
    <w:semiHidden/>
    <w:rsid w:val="00907607"/>
    <w:pPr>
      <w:numPr>
        <w:numId w:val="14"/>
      </w:numPr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D27191"/>
    <w:pPr>
      <w:spacing w:after="100"/>
      <w:ind w:left="1100"/>
    </w:pPr>
    <w:rPr>
      <w:rFonts w:ascii="AU Passata" w:hAnsi="AU Passata"/>
      <w:sz w:val="22"/>
    </w:r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D27191"/>
    <w:pPr>
      <w:spacing w:after="100"/>
      <w:ind w:left="1320"/>
    </w:pPr>
    <w:rPr>
      <w:rFonts w:ascii="AU Passata" w:hAnsi="AU Passata"/>
      <w:sz w:val="22"/>
    </w:r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D27191"/>
    <w:pPr>
      <w:spacing w:after="100"/>
      <w:ind w:left="1540"/>
    </w:pPr>
    <w:rPr>
      <w:rFonts w:ascii="AU Passata" w:hAnsi="AU Passata"/>
      <w:sz w:val="22"/>
    </w:r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D27191"/>
    <w:pPr>
      <w:spacing w:after="100"/>
      <w:ind w:left="1760"/>
    </w:pPr>
    <w:rPr>
      <w:rFonts w:ascii="AU Passata" w:hAnsi="AU Passata"/>
      <w:sz w:val="22"/>
    </w:rPr>
  </w:style>
  <w:style w:type="paragraph" w:customStyle="1" w:styleId="Normal-Numbering">
    <w:name w:val="Normal - Numbering"/>
    <w:basedOn w:val="Normal"/>
    <w:uiPriority w:val="5"/>
    <w:semiHidden/>
    <w:rsid w:val="00907607"/>
    <w:pPr>
      <w:numPr>
        <w:numId w:val="15"/>
      </w:numPr>
    </w:pPr>
  </w:style>
  <w:style w:type="paragraph" w:customStyle="1" w:styleId="Tabletext">
    <w:name w:val="Table text"/>
    <w:basedOn w:val="Normal"/>
    <w:uiPriority w:val="4"/>
    <w:semiHidden/>
    <w:rsid w:val="00051A09"/>
    <w:pPr>
      <w:spacing w:line="220" w:lineRule="atLeast"/>
    </w:pPr>
    <w:rPr>
      <w:sz w:val="18"/>
    </w:rPr>
  </w:style>
  <w:style w:type="paragraph" w:customStyle="1" w:styleId="TableHeading">
    <w:name w:val="Table Heading"/>
    <w:basedOn w:val="Normal"/>
    <w:uiPriority w:val="4"/>
    <w:semiHidden/>
    <w:rsid w:val="00AD4779"/>
    <w:pPr>
      <w:spacing w:line="260" w:lineRule="atLeast"/>
    </w:pPr>
    <w:rPr>
      <w:color w:val="03428E"/>
      <w:sz w:val="18"/>
    </w:rPr>
  </w:style>
  <w:style w:type="paragraph" w:customStyle="1" w:styleId="TableColomnHeading">
    <w:name w:val="Table Colomn Heading"/>
    <w:basedOn w:val="Normal"/>
    <w:uiPriority w:val="4"/>
    <w:semiHidden/>
    <w:rsid w:val="00AD4779"/>
    <w:pPr>
      <w:spacing w:line="220" w:lineRule="atLeast"/>
    </w:pPr>
    <w:rPr>
      <w:color w:val="03428E"/>
      <w:sz w:val="18"/>
    </w:rPr>
  </w:style>
  <w:style w:type="table" w:customStyle="1" w:styleId="Table-Normal">
    <w:name w:val="Table - Normal"/>
    <w:basedOn w:val="Tabel-Normal"/>
    <w:semiHidden/>
    <w:rsid w:val="00AD4779"/>
    <w:pPr>
      <w:spacing w:line="220" w:lineRule="atLeast"/>
    </w:pPr>
    <w:rPr>
      <w:sz w:val="18"/>
    </w:rPr>
    <w:tblPr>
      <w:tblCellMar>
        <w:top w:w="28" w:type="dxa"/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0" w:afterAutospacing="0" w:line="260" w:lineRule="atLeast"/>
        <w:ind w:leftChars="0" w:left="0" w:rightChars="0" w:right="0" w:firstLineChars="0" w:firstLine="0"/>
        <w:contextualSpacing w:val="0"/>
        <w:jc w:val="left"/>
        <w:outlineLvl w:val="9"/>
      </w:pPr>
      <w:rPr>
        <w:rFonts w:ascii="Helv" w:hAnsi="Helv"/>
        <w:b/>
        <w:color w:val="03428E"/>
        <w:sz w:val="18"/>
      </w:rPr>
      <w:tblPr/>
      <w:tcPr>
        <w:tcBorders>
          <w:bottom w:val="single" w:sz="4" w:space="0" w:color="auto"/>
          <w:insideH w:val="nil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  <w:tblStylePr w:type="firstCol">
      <w:pPr>
        <w:wordWrap/>
        <w:spacing w:line="220" w:lineRule="atLeast"/>
      </w:pPr>
      <w:rPr>
        <w:rFonts w:ascii="Helv" w:hAnsi="Helv"/>
        <w:b/>
        <w:color w:val="03428E"/>
        <w:sz w:val="18"/>
      </w:rPr>
    </w:tblStylePr>
  </w:style>
  <w:style w:type="paragraph" w:customStyle="1" w:styleId="TableNumbers">
    <w:name w:val="Table Numbers"/>
    <w:basedOn w:val="Tabletext"/>
    <w:uiPriority w:val="4"/>
    <w:semiHidden/>
    <w:rsid w:val="003E6170"/>
    <w:pPr>
      <w:jc w:val="right"/>
    </w:pPr>
  </w:style>
  <w:style w:type="paragraph" w:customStyle="1" w:styleId="TableNumbersTotal">
    <w:name w:val="Table Numbers Total"/>
    <w:basedOn w:val="TableNumbers"/>
    <w:uiPriority w:val="4"/>
    <w:semiHidden/>
    <w:rsid w:val="003E6170"/>
    <w:rPr>
      <w:b/>
    </w:rPr>
  </w:style>
  <w:style w:type="paragraph" w:customStyle="1" w:styleId="Template">
    <w:name w:val="Template"/>
    <w:uiPriority w:val="8"/>
    <w:semiHidden/>
    <w:rsid w:val="00905114"/>
    <w:pPr>
      <w:spacing w:line="180" w:lineRule="atLeast"/>
    </w:pPr>
    <w:rPr>
      <w:rFonts w:ascii="AU Passata" w:hAnsi="AU Passata"/>
      <w:noProof/>
      <w:spacing w:val="10"/>
      <w:sz w:val="14"/>
      <w:szCs w:val="24"/>
      <w:lang w:val="en-GB"/>
    </w:rPr>
  </w:style>
  <w:style w:type="paragraph" w:customStyle="1" w:styleId="Template-Companyname">
    <w:name w:val="Template - Company name"/>
    <w:basedOn w:val="Template"/>
    <w:next w:val="Template-Address"/>
    <w:uiPriority w:val="8"/>
    <w:semiHidden/>
    <w:rsid w:val="00AA0EF9"/>
    <w:rPr>
      <w:b/>
    </w:rPr>
  </w:style>
  <w:style w:type="paragraph" w:customStyle="1" w:styleId="Template-Address">
    <w:name w:val="Template - Address"/>
    <w:basedOn w:val="Template"/>
    <w:uiPriority w:val="8"/>
    <w:semiHidden/>
    <w:rsid w:val="002171DE"/>
  </w:style>
  <w:style w:type="paragraph" w:customStyle="1" w:styleId="Template-Date">
    <w:name w:val="Template - Date"/>
    <w:basedOn w:val="Template-Address"/>
    <w:uiPriority w:val="8"/>
    <w:semiHidden/>
    <w:rsid w:val="002171DE"/>
  </w:style>
  <w:style w:type="table" w:styleId="Tabel-Gitter">
    <w:name w:val="Table Grid"/>
    <w:basedOn w:val="Tabel-Normal"/>
    <w:semiHidden/>
    <w:rsid w:val="002171D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heading">
    <w:name w:val="Dokument heading"/>
    <w:basedOn w:val="Normal"/>
    <w:uiPriority w:val="5"/>
    <w:semiHidden/>
    <w:rsid w:val="00FE0DAB"/>
    <w:rPr>
      <w:b/>
    </w:rPr>
  </w:style>
  <w:style w:type="paragraph" w:customStyle="1" w:styleId="Template-Afdeling">
    <w:name w:val="Template - Afdeling"/>
    <w:basedOn w:val="Template"/>
    <w:uiPriority w:val="8"/>
    <w:semiHidden/>
    <w:rsid w:val="00905114"/>
    <w:rPr>
      <w:b/>
    </w:rPr>
  </w:style>
  <w:style w:type="paragraph" w:styleId="Listeoverfigurer">
    <w:name w:val="table of figures"/>
    <w:basedOn w:val="Normal"/>
    <w:next w:val="Normal"/>
    <w:uiPriority w:val="99"/>
    <w:semiHidden/>
    <w:rsid w:val="00BE7FBE"/>
  </w:style>
  <w:style w:type="paragraph" w:customStyle="1" w:styleId="Template-NavnMellemnavn">
    <w:name w:val="Template - Navn/Mellemnavn"/>
    <w:basedOn w:val="Template"/>
    <w:uiPriority w:val="8"/>
    <w:semiHidden/>
    <w:rsid w:val="003F33BA"/>
    <w:rPr>
      <w:b/>
    </w:rPr>
  </w:style>
  <w:style w:type="paragraph" w:customStyle="1" w:styleId="Template-Brugerinfo">
    <w:name w:val="Template - Bruger info"/>
    <w:basedOn w:val="Template"/>
    <w:uiPriority w:val="8"/>
    <w:semiHidden/>
    <w:rsid w:val="003F33BA"/>
  </w:style>
  <w:style w:type="paragraph" w:customStyle="1" w:styleId="Template-Informationsoverskrift">
    <w:name w:val="Template - Informations overskrift"/>
    <w:basedOn w:val="Template"/>
    <w:next w:val="Template-Informationstekst"/>
    <w:uiPriority w:val="8"/>
    <w:semiHidden/>
    <w:rsid w:val="00907607"/>
    <w:rPr>
      <w:b/>
    </w:rPr>
  </w:style>
  <w:style w:type="paragraph" w:customStyle="1" w:styleId="Template-Informationstekst">
    <w:name w:val="Template - Informations tekst"/>
    <w:basedOn w:val="Template"/>
    <w:uiPriority w:val="8"/>
    <w:semiHidden/>
    <w:rsid w:val="00907607"/>
  </w:style>
  <w:style w:type="paragraph" w:customStyle="1" w:styleId="Template-Parentlogoname">
    <w:name w:val="Template - Parent logoname"/>
    <w:basedOn w:val="Template"/>
    <w:uiPriority w:val="8"/>
    <w:semiHidden/>
    <w:rsid w:val="00EC06F0"/>
    <w:pPr>
      <w:spacing w:line="240" w:lineRule="atLeast"/>
    </w:pPr>
    <w:rPr>
      <w:caps/>
      <w:color w:val="03428E"/>
      <w:sz w:val="22"/>
    </w:rPr>
  </w:style>
  <w:style w:type="paragraph" w:customStyle="1" w:styleId="Template-Unitnamelogoname">
    <w:name w:val="Template - Unitname logoname"/>
    <w:basedOn w:val="Template-Parentlogoname"/>
    <w:uiPriority w:val="8"/>
    <w:semiHidden/>
    <w:rsid w:val="00C723B1"/>
    <w:pPr>
      <w:spacing w:before="66" w:line="160" w:lineRule="atLeast"/>
      <w:contextualSpacing/>
    </w:pPr>
    <w:rPr>
      <w:sz w:val="1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27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Kommentarhenvisning">
    <w:name w:val="annotation reference"/>
    <w:uiPriority w:val="99"/>
    <w:semiHidden/>
    <w:rsid w:val="00331A73"/>
    <w:rPr>
      <w:sz w:val="16"/>
      <w:szCs w:val="16"/>
      <w:lang w:val="en-GB"/>
    </w:rPr>
  </w:style>
  <w:style w:type="paragraph" w:styleId="Kommentartekst">
    <w:name w:val="annotation text"/>
    <w:basedOn w:val="Normal"/>
    <w:uiPriority w:val="99"/>
    <w:semiHidden/>
    <w:rsid w:val="00331A73"/>
  </w:style>
  <w:style w:type="paragraph" w:styleId="Kommentaremne">
    <w:name w:val="annotation subject"/>
    <w:basedOn w:val="Kommentartekst"/>
    <w:next w:val="Kommentartekst"/>
    <w:uiPriority w:val="99"/>
    <w:semiHidden/>
    <w:rsid w:val="00331A73"/>
    <w:rPr>
      <w:b/>
      <w:bCs/>
    </w:rPr>
  </w:style>
  <w:style w:type="paragraph" w:styleId="Dokumentoversigt">
    <w:name w:val="Document Map"/>
    <w:basedOn w:val="Normal"/>
    <w:uiPriority w:val="99"/>
    <w:semiHidden/>
    <w:rsid w:val="00331A73"/>
    <w:pPr>
      <w:shd w:val="clear" w:color="auto" w:fill="000080"/>
    </w:pPr>
    <w:rPr>
      <w:rFonts w:ascii="Tahoma" w:hAnsi="Tahoma" w:cs="Tahoma"/>
    </w:rPr>
  </w:style>
  <w:style w:type="paragraph" w:styleId="Indeks1">
    <w:name w:val="index 1"/>
    <w:basedOn w:val="Normal"/>
    <w:next w:val="Normal"/>
    <w:autoRedefine/>
    <w:uiPriority w:val="99"/>
    <w:semiHidden/>
    <w:rsid w:val="00331A73"/>
    <w:pPr>
      <w:ind w:left="210" w:hanging="210"/>
    </w:pPr>
  </w:style>
  <w:style w:type="paragraph" w:styleId="Indeks2">
    <w:name w:val="index 2"/>
    <w:basedOn w:val="Normal"/>
    <w:next w:val="Normal"/>
    <w:autoRedefine/>
    <w:uiPriority w:val="99"/>
    <w:semiHidden/>
    <w:rsid w:val="00331A73"/>
    <w:pPr>
      <w:ind w:left="420" w:hanging="210"/>
    </w:pPr>
  </w:style>
  <w:style w:type="paragraph" w:styleId="Indeks3">
    <w:name w:val="index 3"/>
    <w:basedOn w:val="Normal"/>
    <w:next w:val="Normal"/>
    <w:autoRedefine/>
    <w:uiPriority w:val="99"/>
    <w:semiHidden/>
    <w:rsid w:val="00331A73"/>
    <w:pPr>
      <w:ind w:left="630" w:hanging="210"/>
    </w:pPr>
  </w:style>
  <w:style w:type="paragraph" w:styleId="Indeks4">
    <w:name w:val="index 4"/>
    <w:basedOn w:val="Normal"/>
    <w:next w:val="Normal"/>
    <w:autoRedefine/>
    <w:uiPriority w:val="99"/>
    <w:semiHidden/>
    <w:rsid w:val="00331A73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semiHidden/>
    <w:rsid w:val="00331A73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semiHidden/>
    <w:rsid w:val="00331A73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semiHidden/>
    <w:rsid w:val="00331A73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semiHidden/>
    <w:rsid w:val="00331A73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semiHidden/>
    <w:rsid w:val="00331A73"/>
    <w:pPr>
      <w:ind w:left="1890" w:hanging="210"/>
    </w:pPr>
  </w:style>
  <w:style w:type="paragraph" w:styleId="Indeksoverskrift">
    <w:name w:val="index heading"/>
    <w:basedOn w:val="Normal"/>
    <w:next w:val="Indeks1"/>
    <w:uiPriority w:val="99"/>
    <w:semiHidden/>
    <w:rsid w:val="00331A73"/>
    <w:rPr>
      <w:rFonts w:ascii="Arial" w:hAnsi="Arial" w:cs="Arial"/>
      <w:b/>
      <w:bCs/>
    </w:rPr>
  </w:style>
  <w:style w:type="paragraph" w:styleId="Makrotekst">
    <w:name w:val="macro"/>
    <w:uiPriority w:val="99"/>
    <w:semiHidden/>
    <w:rsid w:val="00331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/>
    </w:rPr>
  </w:style>
  <w:style w:type="paragraph" w:styleId="Citatsamling">
    <w:name w:val="table of authorities"/>
    <w:basedOn w:val="Normal"/>
    <w:next w:val="Normal"/>
    <w:uiPriority w:val="99"/>
    <w:semiHidden/>
    <w:rsid w:val="00331A73"/>
    <w:pPr>
      <w:ind w:left="210" w:hanging="210"/>
    </w:pPr>
  </w:style>
  <w:style w:type="paragraph" w:styleId="Citatoverskrift">
    <w:name w:val="toa heading"/>
    <w:basedOn w:val="Normal"/>
    <w:next w:val="Normal"/>
    <w:uiPriority w:val="9"/>
    <w:semiHidden/>
    <w:rsid w:val="00331A73"/>
    <w:pPr>
      <w:spacing w:before="120"/>
    </w:pPr>
    <w:rPr>
      <w:rFonts w:ascii="Arial" w:hAnsi="Arial" w:cs="Arial"/>
      <w:b/>
      <w:bCs/>
      <w:sz w:val="24"/>
    </w:rPr>
  </w:style>
  <w:style w:type="character" w:styleId="Kraftigfremhvning">
    <w:name w:val="Intense Emphasis"/>
    <w:basedOn w:val="Standardskrifttypeiafsnit"/>
    <w:uiPriority w:val="3"/>
    <w:qFormat/>
    <w:rsid w:val="00D27191"/>
    <w:rPr>
      <w:rFonts w:ascii="Georgia" w:hAnsi="Georgia"/>
      <w:b/>
      <w:i/>
      <w:iCs/>
      <w:color w:val="auto"/>
      <w:sz w:val="20"/>
      <w:lang w:val="en-GB"/>
    </w:rPr>
  </w:style>
  <w:style w:type="paragraph" w:styleId="Strktcitat">
    <w:name w:val="Intense Quote"/>
    <w:basedOn w:val="Normal"/>
    <w:next w:val="Normal"/>
    <w:link w:val="StrktcitatTegn"/>
    <w:autoRedefine/>
    <w:uiPriority w:val="30"/>
    <w:semiHidden/>
    <w:rsid w:val="00D2719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D27191"/>
    <w:rPr>
      <w:rFonts w:eastAsiaTheme="minorHAnsi" w:cstheme="minorBidi"/>
      <w:i/>
      <w:iCs/>
      <w:color w:val="404040" w:themeColor="text1" w:themeTint="BF"/>
      <w:szCs w:val="22"/>
      <w:lang w:val="en-GB"/>
    </w:rPr>
  </w:style>
  <w:style w:type="character" w:styleId="Svaghenvisning">
    <w:name w:val="Subtle Reference"/>
    <w:basedOn w:val="Standardskrifttypeiafsnit"/>
    <w:uiPriority w:val="31"/>
    <w:semiHidden/>
    <w:rsid w:val="00D27191"/>
    <w:rPr>
      <w:rFonts w:ascii="Georgia" w:hAnsi="Georgia"/>
      <w:smallCaps/>
      <w:color w:val="5A5A5A" w:themeColor="text1" w:themeTint="A5"/>
      <w:lang w:val="en-GB"/>
    </w:rPr>
  </w:style>
  <w:style w:type="character" w:styleId="Kraftighenvisning">
    <w:name w:val="Intense Reference"/>
    <w:basedOn w:val="Standardskrifttypeiafsnit"/>
    <w:uiPriority w:val="32"/>
    <w:semiHidden/>
    <w:rsid w:val="00D27191"/>
    <w:rPr>
      <w:rFonts w:ascii="Georgia" w:hAnsi="Georgia"/>
      <w:b/>
      <w:bCs/>
      <w:smallCaps/>
      <w:color w:val="404040" w:themeColor="text1" w:themeTint="BF"/>
      <w:spacing w:val="5"/>
      <w:sz w:val="20"/>
      <w:lang w:val="en-GB"/>
    </w:rPr>
  </w:style>
  <w:style w:type="paragraph" w:customStyle="1" w:styleId="Template-kolofonstreg">
    <w:name w:val="Template - kolofon streg"/>
    <w:basedOn w:val="Normal"/>
    <w:uiPriority w:val="8"/>
    <w:semiHidden/>
    <w:rsid w:val="00620D0B"/>
    <w:pPr>
      <w:spacing w:after="120" w:line="270" w:lineRule="exact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BC662B"/>
    <w:rPr>
      <w:color w:val="808080"/>
      <w:lang w:val="en-GB"/>
    </w:rPr>
  </w:style>
  <w:style w:type="paragraph" w:customStyle="1" w:styleId="Hiddenpageno">
    <w:name w:val="Hidden pageno"/>
    <w:basedOn w:val="Sidefod"/>
    <w:uiPriority w:val="9"/>
    <w:semiHidden/>
    <w:rsid w:val="00A33642"/>
    <w:pPr>
      <w:tabs>
        <w:tab w:val="clear" w:pos="3615"/>
        <w:tab w:val="clear" w:pos="7229"/>
        <w:tab w:val="clear" w:pos="10206"/>
        <w:tab w:val="right" w:pos="12474"/>
      </w:tabs>
      <w:ind w:right="-8505"/>
      <w:jc w:val="right"/>
    </w:pPr>
    <w:rPr>
      <w:vanish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27191"/>
    <w:rPr>
      <w:rFonts w:ascii="Segoe UI" w:eastAsiaTheme="minorHAnsi" w:hAnsi="Segoe UI" w:cs="Segoe UI"/>
      <w:sz w:val="18"/>
      <w:szCs w:val="18"/>
      <w:lang w:val="en-GB"/>
    </w:rPr>
  </w:style>
  <w:style w:type="character" w:styleId="Bogenstitel">
    <w:name w:val="Book Title"/>
    <w:basedOn w:val="Standardskrifttypeiafsnit"/>
    <w:uiPriority w:val="33"/>
    <w:semiHidden/>
    <w:rsid w:val="00D27191"/>
    <w:rPr>
      <w:rFonts w:ascii="Georgia" w:hAnsi="Georgia"/>
      <w:b/>
      <w:bCs/>
      <w:i/>
      <w:iCs/>
      <w:spacing w:val="5"/>
      <w:sz w:val="20"/>
      <w:lang w:val="en-GB"/>
    </w:rPr>
  </w:style>
  <w:style w:type="character" w:customStyle="1" w:styleId="BilledtekstTegn">
    <w:name w:val="Billedtekst Tegn"/>
    <w:basedOn w:val="Standardskrifttypeiafsnit"/>
    <w:link w:val="Billedtekst"/>
    <w:uiPriority w:val="35"/>
    <w:rsid w:val="00D27191"/>
    <w:rPr>
      <w:rFonts w:ascii="AU Passata Light" w:eastAsiaTheme="minorHAnsi" w:hAnsi="AU Passata Light" w:cstheme="minorBidi"/>
      <w:iCs/>
      <w:sz w:val="18"/>
      <w:szCs w:val="18"/>
      <w:lang w:val="en-GB"/>
    </w:rPr>
  </w:style>
  <w:style w:type="paragraph" w:customStyle="1" w:styleId="Figurtitel">
    <w:name w:val="Figurtitel"/>
    <w:basedOn w:val="Normal"/>
    <w:link w:val="FigurtitelTegn"/>
    <w:autoRedefine/>
    <w:uiPriority w:val="4"/>
    <w:qFormat/>
    <w:rsid w:val="00D27191"/>
    <w:rPr>
      <w:rFonts w:ascii="AU Passata Light" w:hAnsi="AU Passata Light"/>
      <w:caps/>
      <w:sz w:val="18"/>
    </w:rPr>
  </w:style>
  <w:style w:type="character" w:customStyle="1" w:styleId="FigurtitelTegn">
    <w:name w:val="Figurtitel Tegn"/>
    <w:basedOn w:val="Standardskrifttypeiafsnit"/>
    <w:link w:val="Figurtitel"/>
    <w:uiPriority w:val="4"/>
    <w:rsid w:val="00D27191"/>
    <w:rPr>
      <w:rFonts w:ascii="AU Passata Light" w:eastAsiaTheme="minorHAnsi" w:hAnsi="AU Passata Light" w:cstheme="minorBidi"/>
      <w:caps/>
      <w:sz w:val="18"/>
      <w:szCs w:val="22"/>
      <w:lang w:val="en-GB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27191"/>
    <w:rPr>
      <w:rFonts w:ascii="AU Passata" w:eastAsiaTheme="minorHAnsi" w:hAnsi="AU Passata" w:cstheme="minorBidi"/>
      <w:sz w:val="14"/>
      <w:lang w:val="en-GB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D27191"/>
    <w:rPr>
      <w:rFonts w:ascii="AU Passata Light" w:eastAsiaTheme="majorEastAsia" w:hAnsi="AU Passata Light" w:cstheme="majorBidi"/>
      <w:sz w:val="36"/>
      <w:szCs w:val="36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D27191"/>
    <w:rPr>
      <w:rFonts w:ascii="AU Passata" w:eastAsiaTheme="majorEastAsia" w:hAnsi="AU Passata" w:cstheme="majorBidi"/>
      <w:b/>
      <w:sz w:val="21"/>
      <w:szCs w:val="21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D27191"/>
    <w:rPr>
      <w:rFonts w:ascii="AU Passata" w:eastAsiaTheme="majorEastAsia" w:hAnsi="AU Passata" w:cstheme="majorBidi"/>
      <w:b/>
      <w:sz w:val="19"/>
      <w:szCs w:val="24"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D27191"/>
    <w:rPr>
      <w:rFonts w:ascii="AU Passata" w:eastAsiaTheme="majorEastAsia" w:hAnsi="AU Passata" w:cstheme="majorBidi"/>
      <w:b/>
      <w:iCs/>
      <w:sz w:val="17"/>
      <w:szCs w:val="22"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D27191"/>
    <w:rPr>
      <w:rFonts w:ascii="AU Passata" w:eastAsiaTheme="majorEastAsia" w:hAnsi="AU Passata" w:cstheme="majorBidi"/>
      <w:sz w:val="17"/>
      <w:szCs w:val="22"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D27191"/>
    <w:rPr>
      <w:rFonts w:ascii="AU Passata" w:eastAsiaTheme="majorEastAsia" w:hAnsi="AU Passata" w:cstheme="majorBidi"/>
      <w:i/>
      <w:sz w:val="17"/>
      <w:szCs w:val="22"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D27191"/>
    <w:rPr>
      <w:rFonts w:ascii="AU Passata" w:eastAsiaTheme="majorEastAsia" w:hAnsi="AU Passata" w:cstheme="majorBidi"/>
      <w:i/>
      <w:iCs/>
      <w:sz w:val="17"/>
      <w:szCs w:val="22"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D27191"/>
    <w:rPr>
      <w:rFonts w:ascii="AU Passata" w:eastAsiaTheme="majorEastAsia" w:hAnsi="AU Passata" w:cstheme="majorBidi"/>
      <w:i/>
      <w:color w:val="272727" w:themeColor="text1" w:themeTint="D8"/>
      <w:sz w:val="17"/>
      <w:szCs w:val="21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D27191"/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  <w:lang w:val="en-GB"/>
    </w:rPr>
  </w:style>
  <w:style w:type="paragraph" w:styleId="Listeafsnit">
    <w:name w:val="List Paragraph"/>
    <w:basedOn w:val="Normal"/>
    <w:autoRedefine/>
    <w:uiPriority w:val="34"/>
    <w:semiHidden/>
    <w:qFormat/>
    <w:rsid w:val="00D27191"/>
    <w:pPr>
      <w:ind w:left="720"/>
      <w:contextualSpacing/>
    </w:pPr>
  </w:style>
  <w:style w:type="paragraph" w:styleId="Ingenafstand">
    <w:name w:val="No Spacing"/>
    <w:autoRedefine/>
    <w:qFormat/>
    <w:rsid w:val="00D27191"/>
    <w:pPr>
      <w:spacing w:line="240" w:lineRule="auto"/>
      <w:jc w:val="both"/>
    </w:pPr>
    <w:rPr>
      <w:rFonts w:eastAsiaTheme="minorHAnsi" w:cstheme="minorBidi"/>
      <w:szCs w:val="22"/>
      <w:lang w:val="en-GB"/>
    </w:rPr>
  </w:style>
  <w:style w:type="paragraph" w:styleId="Citat">
    <w:name w:val="Quote"/>
    <w:basedOn w:val="Normal"/>
    <w:next w:val="Normal"/>
    <w:link w:val="CitatTegn"/>
    <w:autoRedefine/>
    <w:uiPriority w:val="5"/>
    <w:qFormat/>
    <w:rsid w:val="00D2719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5"/>
    <w:rsid w:val="00D27191"/>
    <w:rPr>
      <w:rFonts w:eastAsiaTheme="minorHAnsi" w:cstheme="minorBidi"/>
      <w:i/>
      <w:iCs/>
      <w:color w:val="404040" w:themeColor="text1" w:themeTint="BF"/>
      <w:szCs w:val="22"/>
      <w:lang w:val="en-GB"/>
    </w:rPr>
  </w:style>
  <w:style w:type="character" w:customStyle="1" w:styleId="UndertitelTegn">
    <w:name w:val="Undertitel Tegn"/>
    <w:basedOn w:val="Standardskrifttypeiafsnit"/>
    <w:link w:val="Undertitel"/>
    <w:uiPriority w:val="2"/>
    <w:rsid w:val="00D27191"/>
    <w:rPr>
      <w:rFonts w:ascii="AU Passata" w:eastAsiaTheme="minorEastAsia" w:hAnsi="AU Passata" w:cstheme="minorBidi"/>
      <w:b/>
      <w:sz w:val="24"/>
      <w:szCs w:val="24"/>
      <w:lang w:val="en-GB"/>
    </w:rPr>
  </w:style>
  <w:style w:type="character" w:styleId="Svagfremhvning">
    <w:name w:val="Subtle Emphasis"/>
    <w:basedOn w:val="Standardskrifttypeiafsnit"/>
    <w:uiPriority w:val="19"/>
    <w:semiHidden/>
    <w:rsid w:val="00D27191"/>
    <w:rPr>
      <w:rFonts w:ascii="Georgia" w:hAnsi="Georgia"/>
      <w:i/>
      <w:iCs/>
      <w:color w:val="404040" w:themeColor="text1" w:themeTint="BF"/>
      <w:lang w:val="en-GB"/>
    </w:rPr>
  </w:style>
  <w:style w:type="character" w:customStyle="1" w:styleId="TitelTegn">
    <w:name w:val="Titel Tegn"/>
    <w:basedOn w:val="Standardskrifttypeiafsnit"/>
    <w:link w:val="Titel"/>
    <w:uiPriority w:val="2"/>
    <w:rsid w:val="00D27191"/>
    <w:rPr>
      <w:rFonts w:ascii="AU Passata" w:eastAsiaTheme="majorEastAsia" w:hAnsi="AU Passata" w:cstheme="majorBidi"/>
      <w:spacing w:val="-10"/>
      <w:kern w:val="28"/>
      <w:sz w:val="72"/>
      <w:szCs w:val="56"/>
      <w:lang w:val="en-GB"/>
    </w:rPr>
  </w:style>
  <w:style w:type="paragraph" w:styleId="Overskrift">
    <w:name w:val="TOC Heading"/>
    <w:basedOn w:val="Overskrift1"/>
    <w:next w:val="Normal"/>
    <w:autoRedefine/>
    <w:uiPriority w:val="39"/>
    <w:semiHidden/>
    <w:rsid w:val="00D27191"/>
    <w:pPr>
      <w:outlineLvl w:val="9"/>
    </w:pPr>
    <w:rPr>
      <w:sz w:val="48"/>
      <w:szCs w:val="32"/>
    </w:rPr>
  </w:style>
  <w:style w:type="character" w:customStyle="1" w:styleId="SidehovedTegn">
    <w:name w:val="Sidehoved Tegn"/>
    <w:basedOn w:val="Standardskrifttypeiafsnit"/>
    <w:link w:val="Sidehoved"/>
    <w:uiPriority w:val="99"/>
    <w:rsid w:val="007A4306"/>
    <w:rPr>
      <w:rFonts w:ascii="AU Passata" w:eastAsiaTheme="minorHAnsi" w:hAnsi="AU Passata" w:cstheme="minorBidi"/>
      <w:color w:val="87888A"/>
      <w:spacing w:val="10"/>
      <w:sz w:val="14"/>
      <w:szCs w:val="22"/>
      <w:lang w:val="en-GB"/>
    </w:rPr>
  </w:style>
  <w:style w:type="character" w:styleId="Ulstomtale">
    <w:name w:val="Unresolved Mention"/>
    <w:basedOn w:val="Standardskrifttypeiafsnit"/>
    <w:uiPriority w:val="99"/>
    <w:semiHidden/>
    <w:rsid w:val="00C755EF"/>
    <w:rPr>
      <w:color w:val="605E5C"/>
      <w:shd w:val="clear" w:color="auto" w:fill="E1DFDD"/>
    </w:rPr>
  </w:style>
  <w:style w:type="character" w:customStyle="1" w:styleId="SidefodTegn">
    <w:name w:val="Sidefod Tegn"/>
    <w:basedOn w:val="Standardskrifttypeiafsnit"/>
    <w:link w:val="Sidefod"/>
    <w:uiPriority w:val="99"/>
    <w:rsid w:val="006E4F4A"/>
    <w:rPr>
      <w:rFonts w:ascii="AU Passata" w:eastAsiaTheme="minorHAnsi" w:hAnsi="AU Passata" w:cstheme="minorBidi"/>
      <w:color w:val="87888A"/>
      <w:spacing w:val="10"/>
      <w:sz w:val="14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chrane@clin.au.d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ochrane@clin.au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u813934\AppData\Local\Temp\Templafy\WordVsto\uimpusj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E9F5C4-4560-43F4-BE89-9E28349A71E2}"/>
      </w:docPartPr>
      <w:docPartBody>
        <w:p w:rsidR="000B03E4" w:rsidRDefault="00F2677A">
          <w:r w:rsidRPr="00F63CBA">
            <w:rPr>
              <w:rStyle w:val="Pladsholdertekst"/>
              <w:lang w:val="da-DK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151C3-3525-4790-A5CE-2421E2E9245C}"/>
      </w:docPartPr>
      <w:docPartBody>
        <w:p w:rsidR="000B03E4" w:rsidRDefault="00F2677A">
          <w:r w:rsidRPr="00F63CBA">
            <w:rPr>
              <w:rStyle w:val="Pladsholdertekst"/>
              <w:lang w:val="da-DK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U Passata Light">
    <w:panose1 w:val="020B0303030902030804"/>
    <w:charset w:val="00"/>
    <w:family w:val="swiss"/>
    <w:pitch w:val="variable"/>
    <w:sig w:usb0="A00000AF" w:usb1="5000204A" w:usb2="00000000" w:usb3="00000000" w:csb0="0000009B" w:csb1="00000000"/>
  </w:font>
  <w:font w:name="AU Passata">
    <w:panose1 w:val="020B0503030502030804"/>
    <w:charset w:val="00"/>
    <w:family w:val="swiss"/>
    <w:pitch w:val="variable"/>
    <w:sig w:usb0="A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7A"/>
    <w:rsid w:val="000B03E4"/>
    <w:rsid w:val="001B12D1"/>
    <w:rsid w:val="002C2E37"/>
    <w:rsid w:val="00500359"/>
    <w:rsid w:val="006938B9"/>
    <w:rsid w:val="006C311C"/>
    <w:rsid w:val="00972508"/>
    <w:rsid w:val="00E40BD5"/>
    <w:rsid w:val="00F2677A"/>
    <w:rsid w:val="00F5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F2677A"/>
    <w:rPr>
      <w:color w:val="80808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U_Blue">
      <a:dk1>
        <a:srgbClr val="000000"/>
      </a:dk1>
      <a:lt1>
        <a:srgbClr val="FFFFFF"/>
      </a:lt1>
      <a:dk2>
        <a:srgbClr val="003D73"/>
      </a:dk2>
      <a:lt2>
        <a:srgbClr val="003D73"/>
      </a:lt2>
      <a:accent1>
        <a:srgbClr val="0A1439"/>
      </a:accent1>
      <a:accent2>
        <a:srgbClr val="183D83"/>
      </a:accent2>
      <a:accent3>
        <a:srgbClr val="87D1F4"/>
      </a:accent3>
      <a:accent4>
        <a:srgbClr val="33525F"/>
      </a:accent4>
      <a:accent5>
        <a:srgbClr val="548195"/>
      </a:accent5>
      <a:accent6>
        <a:srgbClr val="C6C6C6"/>
      </a:accent6>
      <a:hlink>
        <a:srgbClr val="03428E"/>
      </a:hlink>
      <a:folHlink>
        <a:srgbClr val="03428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TemplateConfiguration><![CDATA[{"elementsMetadata":[],"transformationConfigurations":[{"language":"{{DocumentLanguage}}","disableUpdates":false,"type":"proofingLanguage"},{"colorTheme":"{{UserProfile.ThemeColour.ColorThemeRef.ColorTheme}}","disableUpdates":false,"originalColorThemeXml":"<a:clrScheme name=\"AU_Blue\" xmlns:a=\"http://schemas.openxmlformats.org/drawingml/2006/main\"><a:dk1><a:srgbClr val=\"000000\" /></a:dk1><a:lt1><a:srgbClr val=\"FFFFFF\" /></a:lt1><a:dk2><a:srgbClr val=\"003D73\" /></a:dk2><a:lt2><a:srgbClr val=\"003D73\" /></a:lt2><a:accent1><a:srgbClr val=\"0A1439\" /></a:accent1><a:accent2><a:srgbClr val=\"183D83\" /></a:accent2><a:accent3><a:srgbClr val=\"87D1F4\" /></a:accent3><a:accent4><a:srgbClr val=\"33525F\" /></a:accent4><a:accent5><a:srgbClr val=\"548195\" /></a:accent5><a:accent6><a:srgbClr val=\"C6C6C6\" /></a:accent6><a:hlink><a:srgbClr val=\"03428E\" /></a:hlink><a:folHlink><a:srgbClr val=\"03428E\" /></a:folHlink></a:clrScheme>","type":"colorTheme"}],"templateName":"Blank","templateDescription":"","enableDocumentContentUpdater":true,"version":"2.0"}]]></TemplafyTemplateConfiguration>
</file>

<file path=customXml/item3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334C6A43-1F8B-4B92-BED4-CAC969D689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766FB9-B645-46AE-A645-02027FC14433}">
  <ds:schemaRefs/>
</ds:datastoreItem>
</file>

<file path=customXml/itemProps3.xml><?xml version="1.0" encoding="utf-8"?>
<ds:datastoreItem xmlns:ds="http://schemas.openxmlformats.org/officeDocument/2006/customXml" ds:itemID="{BC84134D-B8AA-4A35-854B-D76D18C7832F}">
  <ds:schemaRefs/>
</ds:datastoreItem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uimpusjr</Template>
  <TotalTime>1</TotalTime>
  <Pages>2</Pages>
  <Words>274</Words>
  <Characters>1676</Characters>
  <Application>Microsoft Office Word</Application>
  <DocSecurity>4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Århus Universitet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Ema Avdic</dc:creator>
  <cp:lastModifiedBy>Alma Becic Pedersen</cp:lastModifiedBy>
  <cp:revision>2</cp:revision>
  <dcterms:created xsi:type="dcterms:W3CDTF">2026-09-28T11:47:00Z</dcterms:created>
  <dcterms:modified xsi:type="dcterms:W3CDTF">2026-09-28T11:47:00Z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ignVersion">
    <vt:lpwstr>3</vt:lpwstr>
  </property>
  <property fmtid="{D5CDD505-2E9C-101B-9397-08002B2CF9AE}" pid="3" name="SD_ShowDocumentInfo">
    <vt:lpwstr>True</vt:lpwstr>
  </property>
  <property fmtid="{D5CDD505-2E9C-101B-9397-08002B2CF9AE}" pid="4" name="ContentRemapped">
    <vt:lpwstr>true</vt:lpwstr>
  </property>
  <property fmtid="{D5CDD505-2E9C-101B-9397-08002B2CF9AE}" pid="5" name="SD_DocumentLanguage">
    <vt:lpwstr>da-DK</vt:lpwstr>
  </property>
  <property fmtid="{D5CDD505-2E9C-101B-9397-08002B2CF9AE}" pid="6" name="TemplafyTenantId">
    <vt:lpwstr>auoffice</vt:lpwstr>
  </property>
  <property fmtid="{D5CDD505-2E9C-101B-9397-08002B2CF9AE}" pid="7" name="TemplafyTemplateId">
    <vt:lpwstr>1375546916850369360</vt:lpwstr>
  </property>
  <property fmtid="{D5CDD505-2E9C-101B-9397-08002B2CF9AE}" pid="8" name="TemplafyUserProfileId">
    <vt:lpwstr>1444433971565821957</vt:lpwstr>
  </property>
  <property fmtid="{D5CDD505-2E9C-101B-9397-08002B2CF9AE}" pid="9" name="TemplafyLanguageCode">
    <vt:lpwstr>en-GB</vt:lpwstr>
  </property>
  <property fmtid="{D5CDD505-2E9C-101B-9397-08002B2CF9AE}" pid="10" name="TemplafyFromBlank">
    <vt:bool>true</vt:bool>
  </property>
</Properties>
</file>